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C15" w:rsidRDefault="00DF5C47" w:rsidP="00F811B0">
      <w:pPr>
        <w:spacing w:after="23" w:line="259" w:lineRule="auto"/>
        <w:ind w:right="18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Toc296683393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99835" cy="8659382"/>
            <wp:effectExtent l="19050" t="0" r="5715" b="0"/>
            <wp:docPr id="1" name="Рисунок 1" descr="C:\Users\ЦДОД\Desktop\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Desktop\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6C15" w:rsidRDefault="00306C15" w:rsidP="00E4543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GoBack"/>
      <w:bookmarkEnd w:id="1"/>
    </w:p>
    <w:p w:rsidR="00DF5C47" w:rsidRDefault="00DF5C47" w:rsidP="00E4543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435" w:rsidRPr="00F81612" w:rsidRDefault="00E45435" w:rsidP="00E45435">
      <w:pPr>
        <w:pStyle w:val="aff0"/>
        <w:jc w:val="center"/>
        <w:rPr>
          <w:b/>
          <w:szCs w:val="24"/>
        </w:rPr>
      </w:pPr>
      <w:r w:rsidRPr="00F81612">
        <w:rPr>
          <w:b/>
          <w:szCs w:val="24"/>
        </w:rPr>
        <w:lastRenderedPageBreak/>
        <w:t xml:space="preserve">Паспорт образовательной программы </w:t>
      </w:r>
      <w:r w:rsidR="00936DCC">
        <w:rPr>
          <w:b/>
          <w:szCs w:val="24"/>
        </w:rPr>
        <w:t>МБУ ДО «</w:t>
      </w:r>
      <w:r w:rsidRPr="00F81612">
        <w:rPr>
          <w:b/>
          <w:szCs w:val="24"/>
        </w:rPr>
        <w:t>ЦДО</w:t>
      </w:r>
      <w:r w:rsidR="00936DCC">
        <w:rPr>
          <w:b/>
          <w:szCs w:val="24"/>
        </w:rPr>
        <w:t>»</w:t>
      </w:r>
    </w:p>
    <w:p w:rsidR="00E45435" w:rsidRPr="00F81612" w:rsidRDefault="00E45435" w:rsidP="00E45435">
      <w:pPr>
        <w:pStyle w:val="aff0"/>
        <w:jc w:val="center"/>
        <w:rPr>
          <w:b/>
          <w:szCs w:val="24"/>
        </w:rPr>
      </w:pPr>
    </w:p>
    <w:tbl>
      <w:tblPr>
        <w:tblW w:w="5233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3"/>
        <w:gridCol w:w="2334"/>
        <w:gridCol w:w="7692"/>
      </w:tblGrid>
      <w:tr w:rsidR="00E45435" w:rsidRPr="00F81612" w:rsidTr="00B41E1D">
        <w:trPr>
          <w:trHeight w:val="512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877141">
            <w:pPr>
              <w:pStyle w:val="aff0"/>
              <w:spacing w:line="276" w:lineRule="auto"/>
              <w:ind w:firstLine="0"/>
              <w:rPr>
                <w:szCs w:val="24"/>
                <w:lang w:eastAsia="en-US"/>
              </w:rPr>
            </w:pPr>
            <w:r w:rsidRPr="00F81612">
              <w:rPr>
                <w:szCs w:val="24"/>
                <w:lang w:eastAsia="en-US"/>
              </w:rPr>
              <w:t>Образовательная программа  Муниципального бюджетного  учреждения дополнительного образования  «Центр дополнительного образования Тетюшского муниципального района Республики Татарстан» (далее - МБУ ДО «ЦДО»)  на   20</w:t>
            </w:r>
            <w:r w:rsidR="0074697C">
              <w:rPr>
                <w:szCs w:val="24"/>
                <w:lang w:eastAsia="en-US"/>
              </w:rPr>
              <w:t>2</w:t>
            </w:r>
            <w:r w:rsidR="00DD037E">
              <w:rPr>
                <w:szCs w:val="24"/>
                <w:lang w:eastAsia="en-US"/>
              </w:rPr>
              <w:t>3</w:t>
            </w:r>
            <w:r w:rsidRPr="00F81612">
              <w:rPr>
                <w:szCs w:val="24"/>
                <w:lang w:eastAsia="en-US"/>
              </w:rPr>
              <w:t>-20</w:t>
            </w:r>
            <w:r w:rsidR="00A626B3" w:rsidRPr="00F81612">
              <w:rPr>
                <w:szCs w:val="24"/>
                <w:lang w:eastAsia="en-US"/>
              </w:rPr>
              <w:t>2</w:t>
            </w:r>
            <w:r w:rsidR="00DD037E">
              <w:rPr>
                <w:szCs w:val="24"/>
                <w:lang w:eastAsia="en-US"/>
              </w:rPr>
              <w:t>4</w:t>
            </w:r>
            <w:r w:rsidRPr="00F81612">
              <w:rPr>
                <w:szCs w:val="24"/>
                <w:lang w:eastAsia="en-US"/>
              </w:rPr>
              <w:t xml:space="preserve">учебный  год </w:t>
            </w:r>
          </w:p>
        </w:tc>
      </w:tr>
      <w:tr w:rsidR="00E45435" w:rsidRPr="00F81612" w:rsidTr="00B41E1D">
        <w:trPr>
          <w:trHeight w:val="972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Статус Программы 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Cs/>
                <w:sz w:val="24"/>
                <w:szCs w:val="24"/>
              </w:rPr>
              <w:t>Основной регламентирующий  документ,</w:t>
            </w: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построенный на основе образовательных программ дополнительного образования детей различной направленности, типов и видов, реализуемых  в ЦДО.  </w:t>
            </w:r>
          </w:p>
        </w:tc>
      </w:tr>
      <w:tr w:rsidR="00E45435" w:rsidRPr="00F81612" w:rsidTr="00B41E1D">
        <w:trPr>
          <w:trHeight w:val="989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Цель  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B579BE" w:rsidRDefault="00E45435" w:rsidP="00B41E1D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579BE">
              <w:rPr>
                <w:rFonts w:ascii="Times New Roman" w:hAnsi="Times New Roman" w:cs="Times New Roman"/>
                <w:sz w:val="24"/>
                <w:szCs w:val="24"/>
              </w:rPr>
              <w:t>Реализация дополнительных образовательных программ и услуг в</w:t>
            </w:r>
          </w:p>
          <w:p w:rsidR="00E45435" w:rsidRPr="00B579BE" w:rsidRDefault="00E45435" w:rsidP="00B41E1D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579BE">
              <w:rPr>
                <w:rFonts w:ascii="Times New Roman" w:hAnsi="Times New Roman" w:cs="Times New Roman"/>
                <w:sz w:val="24"/>
                <w:szCs w:val="24"/>
              </w:rPr>
              <w:t xml:space="preserve">интересах личности, общества, государства. Создание необходимых условий для личностного развития, укрепления здоровья, профессионального самоопределения и творческого труда детей в возрасте от </w:t>
            </w:r>
            <w:r w:rsidR="0074697C" w:rsidRPr="00B579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79BE">
              <w:rPr>
                <w:rFonts w:ascii="Times New Roman" w:hAnsi="Times New Roman" w:cs="Times New Roman"/>
                <w:sz w:val="24"/>
                <w:szCs w:val="24"/>
              </w:rPr>
              <w:t xml:space="preserve"> до 18 лет.</w:t>
            </w:r>
          </w:p>
        </w:tc>
      </w:tr>
      <w:tr w:rsidR="00E45435" w:rsidRPr="00F81612" w:rsidTr="00B41E1D">
        <w:trPr>
          <w:trHeight w:val="889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Задачи образовательной программы</w:t>
            </w:r>
          </w:p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3C5771" w:rsidRDefault="00E45435" w:rsidP="003C5771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3C5771">
              <w:rPr>
                <w:rFonts w:ascii="Times New Roman" w:hAnsi="Times New Roman" w:cs="Times New Roman"/>
                <w:sz w:val="24"/>
                <w:szCs w:val="24"/>
              </w:rPr>
              <w:t xml:space="preserve">1.  Обеспечение современного качества и доступности дополнительных образовательных услуг по направленностям деятельности   </w:t>
            </w:r>
            <w:r w:rsidRPr="003C577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МБУ ДО «ЦДО»</w:t>
            </w:r>
            <w:r w:rsidRPr="003C5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5771" w:rsidRDefault="00E45435" w:rsidP="003C5771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3C5771">
              <w:rPr>
                <w:rFonts w:ascii="Times New Roman" w:hAnsi="Times New Roman" w:cs="Times New Roman"/>
                <w:sz w:val="24"/>
                <w:szCs w:val="24"/>
              </w:rPr>
              <w:t>2.  Совершенствование содержания, организационных форм, методов и технологий дополнительного образования детей.</w:t>
            </w:r>
          </w:p>
          <w:p w:rsidR="002D7AEC" w:rsidRPr="003C5771" w:rsidRDefault="002D7AEC" w:rsidP="003C5771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3C5771">
              <w:rPr>
                <w:rFonts w:ascii="Times New Roman" w:hAnsi="Times New Roman" w:cs="Times New Roman"/>
                <w:sz w:val="24"/>
                <w:szCs w:val="24"/>
              </w:rPr>
              <w:t xml:space="preserve"> 3. Создание условий для формирования у обучающихся системы ценностного отношения к Родине, семье, труду, творчеству, способности к самоопределению и самореализации.</w:t>
            </w:r>
          </w:p>
          <w:p w:rsidR="00DD037E" w:rsidRPr="00E2238A" w:rsidRDefault="00E2238A" w:rsidP="003C5771">
            <w:pPr>
              <w:pStyle w:val="af8"/>
            </w:pPr>
            <w:r w:rsidRPr="003C57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45435" w:rsidRPr="003C5771">
              <w:rPr>
                <w:rFonts w:ascii="Times New Roman" w:hAnsi="Times New Roman" w:cs="Times New Roman"/>
                <w:sz w:val="24"/>
                <w:szCs w:val="24"/>
              </w:rPr>
              <w:t>. Развитие дополнительного образования детей как открытой  общественной системы.</w:t>
            </w:r>
          </w:p>
        </w:tc>
      </w:tr>
      <w:tr w:rsidR="00E45435" w:rsidRPr="00F81612" w:rsidTr="00B41E1D">
        <w:trPr>
          <w:trHeight w:val="888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реализации 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E45435" w:rsidP="00B41E1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435" w:rsidRPr="00F81612" w:rsidRDefault="00E45435" w:rsidP="00877141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469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4C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B41E1D" w:rsidRPr="00F816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4C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</w:tr>
      <w:tr w:rsidR="00E45435" w:rsidRPr="00F81612" w:rsidTr="00B41E1D">
        <w:trPr>
          <w:trHeight w:val="1254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 финансирования 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E45435" w:rsidP="00B41E1D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435" w:rsidRPr="00F81612" w:rsidRDefault="00E45435" w:rsidP="0074697C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 xml:space="preserve"> Бюджетное финансирование.</w:t>
            </w:r>
          </w:p>
        </w:tc>
      </w:tr>
      <w:tr w:rsidR="00E45435" w:rsidRPr="00F81612" w:rsidTr="00B41E1D">
        <w:trPr>
          <w:trHeight w:val="716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E45435" w:rsidP="00B41E1D">
            <w:pPr>
              <w:tabs>
                <w:tab w:val="left" w:pos="4536"/>
              </w:tabs>
              <w:ind w:left="60"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  <w:p w:rsidR="00E45435" w:rsidRPr="00F81612" w:rsidRDefault="00E45435" w:rsidP="00B41E1D">
            <w:pPr>
              <w:tabs>
                <w:tab w:val="left" w:pos="4536"/>
              </w:tabs>
              <w:ind w:left="60"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– педагогические условия реализации программы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1.1. Режим работы.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1.2. Характеристика контингента обучающихся.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1.3. Структура образовательной среды.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1.4. Внутренние и внешние связи учреждения.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1.5. Ресурсы учреждения</w:t>
            </w:r>
          </w:p>
          <w:p w:rsidR="00E45435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1.5.1.Кадровое обеспечение.</w:t>
            </w:r>
          </w:p>
          <w:p w:rsidR="00EE77F8" w:rsidRPr="00F81612" w:rsidRDefault="00EE77F8" w:rsidP="00B41E1D">
            <w:pPr>
              <w:pStyle w:val="aff0"/>
              <w:rPr>
                <w:szCs w:val="24"/>
              </w:rPr>
            </w:pPr>
            <w:r>
              <w:rPr>
                <w:szCs w:val="24"/>
              </w:rPr>
              <w:t>1.5.2.Методическое обеспечение</w:t>
            </w:r>
          </w:p>
          <w:p w:rsidR="00E45435" w:rsidRPr="00F81612" w:rsidRDefault="00EE77F8" w:rsidP="00B41E1D">
            <w:pPr>
              <w:pStyle w:val="aff0"/>
              <w:rPr>
                <w:szCs w:val="24"/>
              </w:rPr>
            </w:pPr>
            <w:r>
              <w:rPr>
                <w:szCs w:val="24"/>
              </w:rPr>
              <w:t>1.5.3</w:t>
            </w:r>
            <w:r w:rsidR="00E45435" w:rsidRPr="00F81612">
              <w:rPr>
                <w:szCs w:val="24"/>
              </w:rPr>
              <w:t>. Материально – техническая база.</w:t>
            </w:r>
          </w:p>
          <w:p w:rsidR="00E45435" w:rsidRPr="00F81612" w:rsidRDefault="00E45435" w:rsidP="003C5771">
            <w:pPr>
              <w:pStyle w:val="aff0"/>
              <w:ind w:firstLine="0"/>
              <w:rPr>
                <w:b/>
                <w:bCs/>
                <w:szCs w:val="24"/>
              </w:rPr>
            </w:pPr>
            <w:r w:rsidRPr="00F81612">
              <w:rPr>
                <w:b/>
                <w:szCs w:val="24"/>
                <w:lang w:val="en-US"/>
              </w:rPr>
              <w:t>II</w:t>
            </w:r>
            <w:r w:rsidRPr="00F81612">
              <w:rPr>
                <w:b/>
                <w:bCs/>
                <w:szCs w:val="24"/>
              </w:rPr>
              <w:t>. Объем и содержание образования.</w:t>
            </w:r>
          </w:p>
          <w:p w:rsidR="00E45435" w:rsidRPr="00F81612" w:rsidRDefault="00E45435" w:rsidP="00B41E1D">
            <w:pPr>
              <w:pStyle w:val="aff0"/>
              <w:rPr>
                <w:bCs/>
                <w:szCs w:val="24"/>
              </w:rPr>
            </w:pPr>
            <w:r w:rsidRPr="00F81612">
              <w:rPr>
                <w:bCs/>
                <w:szCs w:val="24"/>
              </w:rPr>
              <w:t>2.1. Содержание образовательных программ.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t>2.2. Учебный план.</w:t>
            </w:r>
          </w:p>
          <w:p w:rsidR="00E45435" w:rsidRPr="00F81612" w:rsidRDefault="00E45435" w:rsidP="00B41E1D">
            <w:pPr>
              <w:pStyle w:val="aff0"/>
              <w:rPr>
                <w:szCs w:val="24"/>
              </w:rPr>
            </w:pPr>
            <w:r w:rsidRPr="00F81612">
              <w:rPr>
                <w:szCs w:val="24"/>
              </w:rPr>
              <w:lastRenderedPageBreak/>
              <w:t>2.3. Календарный учебный график.</w:t>
            </w:r>
          </w:p>
          <w:p w:rsidR="0049311C" w:rsidRPr="00F81612" w:rsidRDefault="00E45435" w:rsidP="003C5771">
            <w:pPr>
              <w:pStyle w:val="aff0"/>
              <w:ind w:firstLine="0"/>
              <w:rPr>
                <w:szCs w:val="24"/>
              </w:rPr>
            </w:pPr>
            <w:r w:rsidRPr="00F81612">
              <w:rPr>
                <w:b/>
                <w:iCs/>
                <w:color w:val="000000"/>
                <w:szCs w:val="24"/>
                <w:shd w:val="clear" w:color="auto" w:fill="FFFFFF"/>
                <w:lang w:val="en-US"/>
              </w:rPr>
              <w:t>III</w:t>
            </w:r>
            <w:r w:rsidRPr="00F81612">
              <w:rPr>
                <w:b/>
                <w:iCs/>
                <w:color w:val="000000"/>
                <w:szCs w:val="24"/>
                <w:shd w:val="clear" w:color="auto" w:fill="FFFFFF"/>
              </w:rPr>
              <w:t>. Планируемый результат.</w:t>
            </w:r>
          </w:p>
        </w:tc>
      </w:tr>
      <w:tr w:rsidR="00E45435" w:rsidRPr="00F81612" w:rsidTr="004D726F">
        <w:trPr>
          <w:trHeight w:val="983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B41E1D">
            <w:pPr>
              <w:ind w:left="57"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8E6C9F" w:rsidP="0087714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45435" w:rsidRPr="00F81612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</w:t>
            </w:r>
            <w:r w:rsidR="007469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4C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45435" w:rsidRPr="00F8161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E45435" w:rsidRPr="00F81612" w:rsidTr="00B41E1D">
        <w:trPr>
          <w:trHeight w:val="974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435" w:rsidRPr="00F81612" w:rsidRDefault="00E45435" w:rsidP="00B41E1D">
            <w:pPr>
              <w:ind w:left="57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12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74697C" w:rsidRDefault="00E45435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 xml:space="preserve">Авторы-составители </w:t>
            </w:r>
          </w:p>
          <w:p w:rsidR="00E45435" w:rsidRPr="00F81612" w:rsidRDefault="00E45435" w:rsidP="0074697C">
            <w:pPr>
              <w:pStyle w:val="af8"/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3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F81612" w:rsidRDefault="00E45435" w:rsidP="0074697C">
            <w:pPr>
              <w:pStyle w:val="aff0"/>
              <w:ind w:firstLine="0"/>
              <w:rPr>
                <w:szCs w:val="24"/>
              </w:rPr>
            </w:pPr>
            <w:r w:rsidRPr="00F81612">
              <w:rPr>
                <w:szCs w:val="24"/>
              </w:rPr>
              <w:t>Директор В.И. Понедельникова</w:t>
            </w:r>
          </w:p>
          <w:p w:rsidR="001E5416" w:rsidRDefault="00E45435" w:rsidP="0074697C">
            <w:pPr>
              <w:pStyle w:val="aff0"/>
              <w:ind w:firstLine="0"/>
              <w:rPr>
                <w:szCs w:val="24"/>
              </w:rPr>
            </w:pPr>
            <w:r w:rsidRPr="00F81612">
              <w:rPr>
                <w:szCs w:val="24"/>
              </w:rPr>
              <w:t xml:space="preserve">Заместитель  директора  по учебно – воспитательной работе </w:t>
            </w:r>
          </w:p>
          <w:p w:rsidR="00E45435" w:rsidRPr="00F81612" w:rsidRDefault="00B41E1D" w:rsidP="0074697C">
            <w:pPr>
              <w:pStyle w:val="aff0"/>
              <w:ind w:firstLine="0"/>
              <w:rPr>
                <w:szCs w:val="24"/>
              </w:rPr>
            </w:pPr>
            <w:r w:rsidRPr="00F81612">
              <w:rPr>
                <w:szCs w:val="24"/>
              </w:rPr>
              <w:t>А.Р.Насретдинова</w:t>
            </w:r>
            <w:r w:rsidR="004D726F">
              <w:rPr>
                <w:szCs w:val="24"/>
              </w:rPr>
              <w:t>, зав. отделом по методической работе Зяббарова Э.Н.</w:t>
            </w:r>
          </w:p>
        </w:tc>
      </w:tr>
      <w:bookmarkEnd w:id="0"/>
    </w:tbl>
    <w:p w:rsidR="00E45435" w:rsidRPr="00F81612" w:rsidRDefault="00E45435" w:rsidP="00E45435">
      <w:pPr>
        <w:shd w:val="clear" w:color="auto" w:fill="FFFFFF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45435" w:rsidRPr="00F81612" w:rsidRDefault="00E45435" w:rsidP="00E45435">
      <w:pPr>
        <w:shd w:val="clear" w:color="auto" w:fill="FFFFFF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81612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 xml:space="preserve">Образовательная программа МБУ ДО «ЦДО» является </w:t>
      </w:r>
      <w:r w:rsidR="00E853C2">
        <w:t xml:space="preserve"> нормативным документом, определяющим специфику  содержания образования, основные направления деятельности, </w:t>
      </w:r>
      <w:r w:rsidR="00FB0B98">
        <w:t xml:space="preserve">цели и </w:t>
      </w:r>
      <w:r w:rsidR="00E853C2">
        <w:t>задачи, объем, планируемые результаты обра</w:t>
      </w:r>
      <w:r w:rsidR="006E4C6E">
        <w:t>зовательной деятельности на 2023-2024</w:t>
      </w:r>
      <w:r w:rsidR="00E853C2">
        <w:t xml:space="preserve"> год. Образовательная программанаправлена на выстраивание эффективного взаимодействия всех участников образовательного процесса для достижения поставленных целей, на совершенствование программно-методического, кадрового, материально</w:t>
      </w:r>
      <w:r w:rsidR="00957DDB">
        <w:t>-</w:t>
      </w:r>
      <w:r w:rsidR="00E853C2">
        <w:t>технического обеспечения деятельности Центра, а также на укрепление его роли и значимости в развитии дополнительного образования детей</w:t>
      </w:r>
      <w:r w:rsidR="00957DDB">
        <w:t>Тетюшского района.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b/>
          <w:bCs/>
          <w:szCs w:val="24"/>
        </w:rPr>
        <w:t xml:space="preserve">Содержание </w:t>
      </w:r>
      <w:r w:rsidRPr="00F81612">
        <w:rPr>
          <w:szCs w:val="24"/>
        </w:rPr>
        <w:t>образовательной программы отражает образовательные области, образовательные виды и направления, сформированные на основе дополнительных общеразвивающих программ, реализуемых в структурных подразделениях МБУ ДО «ЦДО»</w:t>
      </w:r>
    </w:p>
    <w:p w:rsidR="00E45435" w:rsidRDefault="00E45435" w:rsidP="00B41E1D">
      <w:pPr>
        <w:pStyle w:val="aff0"/>
        <w:rPr>
          <w:szCs w:val="24"/>
        </w:rPr>
      </w:pPr>
      <w:r w:rsidRPr="00F81612">
        <w:rPr>
          <w:b/>
          <w:bCs/>
          <w:szCs w:val="24"/>
        </w:rPr>
        <w:t xml:space="preserve">Основными нормативными документами, </w:t>
      </w:r>
      <w:r w:rsidRPr="00F81612">
        <w:rPr>
          <w:szCs w:val="24"/>
        </w:rPr>
        <w:t>использованными в разработке образовательной программы    стали:</w:t>
      </w:r>
    </w:p>
    <w:p w:rsidR="00E1260F" w:rsidRPr="006B1585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 w:rsidRPr="006B1585">
        <w:rPr>
          <w:rFonts w:ascii="Times New Roman" w:hAnsi="Times New Roman"/>
          <w:sz w:val="24"/>
          <w:szCs w:val="24"/>
        </w:rPr>
        <w:t xml:space="preserve">- Федеральный закон об образовании в Российской Федерации от 29.12.2012 №273-ФЗ </w:t>
      </w:r>
      <w:r w:rsidRPr="006B1585">
        <w:rPr>
          <w:rFonts w:ascii="Times New Roman" w:hAnsi="Times New Roman"/>
          <w:color w:val="000000"/>
          <w:sz w:val="24"/>
          <w:szCs w:val="24"/>
        </w:rPr>
        <w:t xml:space="preserve">(с изменениями и дополнениями) </w:t>
      </w:r>
    </w:p>
    <w:p w:rsidR="00E1260F" w:rsidRPr="00E10DDC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5B22B2">
        <w:rPr>
          <w:rFonts w:ascii="Times New Roman" w:hAnsi="Times New Roman"/>
          <w:bCs/>
          <w:sz w:val="24"/>
          <w:szCs w:val="24"/>
        </w:rPr>
        <w:t>Федеральный закон от 24.07.1998 №124-ФЗ</w:t>
      </w:r>
      <w:r w:rsidRPr="005B22B2">
        <w:rPr>
          <w:rFonts w:ascii="Times New Roman" w:hAnsi="Times New Roman"/>
          <w:b/>
          <w:bCs/>
          <w:sz w:val="24"/>
          <w:szCs w:val="24"/>
        </w:rPr>
        <w:t> </w:t>
      </w:r>
      <w:r w:rsidRPr="00E10DDC">
        <w:rPr>
          <w:rFonts w:ascii="Times New Roman" w:hAnsi="Times New Roman"/>
          <w:sz w:val="24"/>
          <w:szCs w:val="24"/>
        </w:rPr>
        <w:t>"Об основных гарантиях прав ребенка в Российской Федерации"</w:t>
      </w:r>
    </w:p>
    <w:p w:rsidR="00E1260F" w:rsidRPr="00E10DDC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5B22B2">
        <w:rPr>
          <w:rFonts w:ascii="Times New Roman" w:hAnsi="Times New Roman"/>
          <w:bCs/>
          <w:sz w:val="24"/>
          <w:szCs w:val="24"/>
        </w:rPr>
        <w:t>Стратегия развития воспитания в РФ на период до 2025 года</w:t>
      </w:r>
      <w:r w:rsidRPr="00E10DDC">
        <w:rPr>
          <w:rFonts w:ascii="Times New Roman" w:hAnsi="Times New Roman"/>
          <w:sz w:val="24"/>
          <w:szCs w:val="24"/>
        </w:rPr>
        <w:t>(распоряжение Правительства РФ от 29 мая 2015 г. № 996-р.</w:t>
      </w:r>
    </w:p>
    <w:p w:rsidR="00E1260F" w:rsidRDefault="00E1260F" w:rsidP="00E1260F">
      <w:pPr>
        <w:pStyle w:val="af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10DDC">
        <w:rPr>
          <w:rFonts w:ascii="Times New Roman" w:hAnsi="Times New Roman"/>
          <w:sz w:val="24"/>
          <w:szCs w:val="24"/>
        </w:rPr>
        <w:t>Распоряжение Правительства Российской Федерации от 12.11.2020 № 2945-Р </w:t>
      </w:r>
      <w:r w:rsidRPr="005B22B2">
        <w:rPr>
          <w:rFonts w:ascii="Times New Roman" w:hAnsi="Times New Roman"/>
          <w:b/>
          <w:bCs/>
          <w:sz w:val="24"/>
          <w:szCs w:val="24"/>
        </w:rPr>
        <w:t>"</w:t>
      </w:r>
      <w:r w:rsidRPr="005B22B2">
        <w:rPr>
          <w:rFonts w:ascii="Times New Roman" w:hAnsi="Times New Roman"/>
          <w:bCs/>
          <w:sz w:val="24"/>
          <w:szCs w:val="24"/>
        </w:rPr>
        <w:t>Об утверждении плана мероприятий по реализации в 2021-2025 годах Стратегии развития воспитания в РФ до 2025 года"</w:t>
      </w:r>
    </w:p>
    <w:p w:rsidR="00E1260F" w:rsidRPr="00B22F93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B22F93">
        <w:rPr>
          <w:rFonts w:ascii="Times New Roman" w:hAnsi="Times New Roman"/>
          <w:color w:val="000000"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E1260F" w:rsidRPr="00B22F93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B22F93">
        <w:rPr>
          <w:rFonts w:ascii="Times New Roman" w:hAnsi="Times New Roman"/>
          <w:color w:val="000000"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E1260F" w:rsidRPr="00B22F93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22F93">
        <w:rPr>
          <w:rFonts w:ascii="Times New Roman" w:hAnsi="Times New Roman"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E1260F" w:rsidRPr="00B22F93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22F93">
        <w:rPr>
          <w:rFonts w:ascii="Times New Roman" w:hAnsi="Times New Roman"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E1260F" w:rsidRPr="00B22F93" w:rsidRDefault="00E1260F" w:rsidP="00E1260F">
      <w:pPr>
        <w:pStyle w:val="a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22F93">
        <w:rPr>
          <w:rFonts w:ascii="Times New Roman" w:hAnsi="Times New Roman"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E1260F" w:rsidRPr="00B22F93" w:rsidRDefault="00E1260F" w:rsidP="00E1260F">
      <w:pPr>
        <w:pStyle w:val="af8"/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B22F93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E1260F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 w:rsidRPr="006B1585">
        <w:rPr>
          <w:rFonts w:ascii="Times New Roman" w:hAnsi="Times New Roman"/>
          <w:sz w:val="24"/>
          <w:szCs w:val="24"/>
        </w:rPr>
        <w:lastRenderedPageBreak/>
        <w:t xml:space="preserve">-Приказ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</w:t>
      </w:r>
    </w:p>
    <w:p w:rsidR="00E1260F" w:rsidRPr="006B1585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 w:rsidRPr="006B1585">
        <w:rPr>
          <w:rFonts w:ascii="Times New Roman" w:hAnsi="Times New Roman"/>
          <w:sz w:val="24"/>
          <w:szCs w:val="24"/>
        </w:rPr>
        <w:t xml:space="preserve">-СП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E1260F" w:rsidRPr="006B1585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 w:rsidRPr="006B1585">
        <w:rPr>
          <w:rFonts w:ascii="Times New Roman" w:hAnsi="Times New Roman"/>
          <w:sz w:val="24"/>
          <w:szCs w:val="24"/>
        </w:rPr>
        <w:t xml:space="preserve">-Методические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</w:t>
      </w:r>
    </w:p>
    <w:p w:rsidR="00E1260F" w:rsidRDefault="00E1260F" w:rsidP="00E1260F">
      <w:pPr>
        <w:pStyle w:val="af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B1585">
        <w:rPr>
          <w:rFonts w:ascii="Times New Roman" w:hAnsi="Times New Roman"/>
          <w:sz w:val="24"/>
          <w:szCs w:val="24"/>
        </w:rPr>
        <w:t>Уст</w:t>
      </w:r>
      <w:r>
        <w:rPr>
          <w:rFonts w:ascii="Times New Roman" w:hAnsi="Times New Roman"/>
          <w:sz w:val="24"/>
          <w:szCs w:val="24"/>
        </w:rPr>
        <w:t>ав МБУ ДО «Центр дополнительного образования Тетюшского муниципального района Республики Татарстан»;</w:t>
      </w:r>
    </w:p>
    <w:p w:rsidR="00E45435" w:rsidRPr="00E1260F" w:rsidRDefault="00E1260F" w:rsidP="00E1260F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60F">
        <w:rPr>
          <w:rFonts w:ascii="Times New Roman" w:hAnsi="Times New Roman" w:cs="Times New Roman"/>
          <w:sz w:val="24"/>
          <w:szCs w:val="24"/>
        </w:rPr>
        <w:t xml:space="preserve">- </w:t>
      </w:r>
      <w:r w:rsidR="00E45435" w:rsidRPr="00E1260F">
        <w:rPr>
          <w:rFonts w:ascii="Times New Roman" w:hAnsi="Times New Roman" w:cs="Times New Roman"/>
          <w:sz w:val="24"/>
          <w:szCs w:val="24"/>
        </w:rPr>
        <w:t xml:space="preserve">Дополнительные общеобразовательные общеразвивающие программы  МБУ ДО «ЦДО». </w:t>
      </w:r>
    </w:p>
    <w:p w:rsidR="00E45435" w:rsidRPr="00F81612" w:rsidRDefault="00E45435" w:rsidP="00E45435">
      <w:pPr>
        <w:spacing w:before="75" w:after="9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1612">
        <w:rPr>
          <w:rFonts w:ascii="Times New Roman" w:hAnsi="Times New Roman" w:cs="Times New Roman"/>
          <w:sz w:val="24"/>
          <w:szCs w:val="24"/>
        </w:rPr>
        <w:t xml:space="preserve">Образовательная программа </w:t>
      </w:r>
      <w:r w:rsidRPr="00F81612">
        <w:rPr>
          <w:rFonts w:ascii="Times New Roman" w:hAnsi="Times New Roman" w:cs="Times New Roman"/>
          <w:color w:val="000000"/>
          <w:sz w:val="24"/>
          <w:szCs w:val="24"/>
        </w:rPr>
        <w:t>учреждения предназначена удовлетворять потребности:</w:t>
      </w:r>
    </w:p>
    <w:p w:rsidR="00E45435" w:rsidRPr="00F81612" w:rsidRDefault="00E45435" w:rsidP="00957DDB">
      <w:pPr>
        <w:spacing w:before="75" w:after="94"/>
        <w:jc w:val="both"/>
        <w:rPr>
          <w:rFonts w:ascii="Times New Roman" w:hAnsi="Times New Roman" w:cs="Times New Roman"/>
          <w:sz w:val="24"/>
          <w:szCs w:val="24"/>
        </w:rPr>
      </w:pPr>
      <w:r w:rsidRPr="00F81612">
        <w:rPr>
          <w:rFonts w:ascii="Times New Roman" w:hAnsi="Times New Roman" w:cs="Times New Roman"/>
          <w:i/>
          <w:sz w:val="24"/>
          <w:szCs w:val="24"/>
        </w:rPr>
        <w:t>обучающихся</w:t>
      </w:r>
      <w:r w:rsidR="00957DDB">
        <w:rPr>
          <w:rFonts w:ascii="Times New Roman" w:hAnsi="Times New Roman" w:cs="Times New Roman"/>
          <w:sz w:val="24"/>
          <w:szCs w:val="24"/>
        </w:rPr>
        <w:t>- в получении</w:t>
      </w:r>
      <w:r w:rsidRPr="00F81612">
        <w:rPr>
          <w:rFonts w:ascii="Times New Roman" w:hAnsi="Times New Roman" w:cs="Times New Roman"/>
          <w:sz w:val="24"/>
          <w:szCs w:val="24"/>
        </w:rPr>
        <w:t xml:space="preserve"> качественного бесплатного дополнительного образования по образовательным программам, реализуемым ЦДО; выборе  объединения, педагога, образовательной программы и формы получения дополнительного образования в соответствии с потребностями, возможностями и способностями; </w:t>
      </w:r>
    </w:p>
    <w:p w:rsidR="00E45435" w:rsidRPr="00F81612" w:rsidRDefault="00E45435" w:rsidP="00E45435">
      <w:pPr>
        <w:pStyle w:val="17"/>
        <w:ind w:left="0"/>
        <w:jc w:val="both"/>
        <w:rPr>
          <w:rFonts w:ascii="Times New Roman" w:hAnsi="Times New Roman"/>
        </w:rPr>
      </w:pPr>
      <w:r w:rsidRPr="00F81612">
        <w:rPr>
          <w:rFonts w:ascii="Times New Roman" w:hAnsi="Times New Roman"/>
          <w:i/>
          <w:iCs/>
          <w:lang w:eastAsia="ru-RU"/>
        </w:rPr>
        <w:t xml:space="preserve"> общества и государства</w:t>
      </w:r>
      <w:r w:rsidR="00957DDB">
        <w:rPr>
          <w:rFonts w:ascii="Times New Roman" w:hAnsi="Times New Roman"/>
          <w:lang w:eastAsia="ru-RU"/>
        </w:rPr>
        <w:t xml:space="preserve"> – в совершенствовании</w:t>
      </w:r>
      <w:r w:rsidRPr="00F81612">
        <w:rPr>
          <w:rFonts w:ascii="Times New Roman" w:hAnsi="Times New Roman"/>
          <w:lang w:eastAsia="ru-RU"/>
        </w:rPr>
        <w:t xml:space="preserve"> системы дополнительного образования, призванной обеспечить реализацию прав личности на развитие и самореализацию, </w:t>
      </w:r>
      <w:r w:rsidRPr="00F81612">
        <w:rPr>
          <w:rFonts w:ascii="Times New Roman" w:hAnsi="Times New Roman"/>
          <w:color w:val="000000"/>
        </w:rPr>
        <w:t xml:space="preserve">расширение возможностей для удовлетворения разнообразных интересов детей и их семей, </w:t>
      </w:r>
      <w:r w:rsidRPr="00F81612">
        <w:rPr>
          <w:rFonts w:ascii="Times New Roman" w:hAnsi="Times New Roman"/>
        </w:rPr>
        <w:t>развитие мотивационного потенциала личности и её потенциала общества, обеспечение общественной солидарности;</w:t>
      </w:r>
    </w:p>
    <w:p w:rsidR="00E45435" w:rsidRPr="00F81612" w:rsidRDefault="00E45435" w:rsidP="00B41E1D">
      <w:pPr>
        <w:pStyle w:val="aff0"/>
        <w:ind w:firstLine="0"/>
        <w:rPr>
          <w:szCs w:val="24"/>
        </w:rPr>
      </w:pPr>
      <w:r w:rsidRPr="00F81612">
        <w:rPr>
          <w:i/>
          <w:iCs/>
          <w:szCs w:val="24"/>
        </w:rPr>
        <w:t>образовательных учреждений</w:t>
      </w:r>
      <w:r w:rsidRPr="00F81612">
        <w:rPr>
          <w:szCs w:val="24"/>
        </w:rPr>
        <w:t xml:space="preserve"> - в организации  дополнительного образования в образовательных организациях, на основе договоров о сотр</w:t>
      </w:r>
      <w:r w:rsidR="0074697C">
        <w:rPr>
          <w:szCs w:val="24"/>
        </w:rPr>
        <w:t>удничестве и сетевом взаимодействии;</w:t>
      </w:r>
    </w:p>
    <w:p w:rsidR="00E45435" w:rsidRPr="00F81612" w:rsidRDefault="00E45435" w:rsidP="00B41E1D">
      <w:pPr>
        <w:pStyle w:val="aff0"/>
        <w:ind w:firstLine="0"/>
        <w:rPr>
          <w:szCs w:val="24"/>
        </w:rPr>
      </w:pPr>
      <w:r w:rsidRPr="00F81612">
        <w:rPr>
          <w:i/>
          <w:iCs/>
          <w:szCs w:val="24"/>
        </w:rPr>
        <w:t xml:space="preserve">других социальных партнеров </w:t>
      </w:r>
      <w:r w:rsidRPr="00F81612">
        <w:rPr>
          <w:szCs w:val="24"/>
        </w:rPr>
        <w:t>-  в  реализации совместных проектов.</w:t>
      </w:r>
    </w:p>
    <w:p w:rsidR="00E45435" w:rsidRPr="00F81612" w:rsidRDefault="00E45435" w:rsidP="00B41E1D">
      <w:pPr>
        <w:pStyle w:val="aff0"/>
        <w:rPr>
          <w:color w:val="000000"/>
          <w:szCs w:val="24"/>
        </w:rPr>
      </w:pPr>
      <w:r w:rsidRPr="00F81612">
        <w:rPr>
          <w:b/>
          <w:bCs/>
          <w:szCs w:val="24"/>
        </w:rPr>
        <w:t>Информационная справка</w:t>
      </w:r>
      <w:r w:rsidRPr="00F81612">
        <w:rPr>
          <w:color w:val="000000"/>
          <w:szCs w:val="24"/>
        </w:rPr>
        <w:t xml:space="preserve">: </w:t>
      </w:r>
      <w:r w:rsidRPr="00F81612">
        <w:rPr>
          <w:szCs w:val="24"/>
        </w:rPr>
        <w:t>МБУ ДО «ЦДО»  начинает историю своего существования  с 1936 года, когда в г. Тетюши был открыт Пионерский клуб. Затем было много преобразований и переименований: «Дом пионеров и школьников» (1947г.), «Центр детского творчества»(1993 г.), «Центр дополнительного образования детей»(1997г.)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 xml:space="preserve"> Центр - это  многопрофильное образовательное учреждение дополнительного образования детей, обеспечивающий занятость во внеурочное время детей и подростков  не только в городе Тетюши, но и на базах общеобразовательных учреждений Тетюшского   района. 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МБУ ДО «ЦДО»</w:t>
      </w:r>
      <w:r w:rsidRPr="00F81612">
        <w:rPr>
          <w:rFonts w:eastAsia="TTE28C0670t00"/>
          <w:szCs w:val="24"/>
        </w:rPr>
        <w:t xml:space="preserve"> выполняет методические и координационные функции. </w:t>
      </w:r>
      <w:r w:rsidRPr="00F81612">
        <w:rPr>
          <w:szCs w:val="24"/>
        </w:rPr>
        <w:t xml:space="preserve">В настоящее время Центр органически сочетает различные формы образовательной деятельности детей с методической работой, массовой работой, разнообразными видами организации содержательного досуга с обучающимися и их родителями. 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 xml:space="preserve">   Ведется активная работа с детскими общественными организациями и старшеклассниками.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Юридический адрес: 422370, Республика Татарстан, г. Тетюши, ул. Малкина, д. 42.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Образовательная деятельность осуществляется по следующим адресам: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 xml:space="preserve">- 422370, Республика Татарстан, г. Тетюши, ул. Малкина, д. 42 (МБУ ДО </w:t>
      </w:r>
      <w:r w:rsidR="00FB0B98">
        <w:rPr>
          <w:szCs w:val="24"/>
        </w:rPr>
        <w:t>«</w:t>
      </w:r>
      <w:r w:rsidRPr="00F81612">
        <w:rPr>
          <w:szCs w:val="24"/>
        </w:rPr>
        <w:t>ЦДО»</w:t>
      </w:r>
      <w:r w:rsidR="00FB0B98">
        <w:rPr>
          <w:szCs w:val="24"/>
        </w:rPr>
        <w:t>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- 422370, Республика Татарстан, г. Тетюши, ул. Ленина, д. 94 (МБОУ «ТСОШ №1)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- 422370, Республика Татарстан, г. Тетюши, ул. Свердлова, д. 128 (МБОУ ТСОШ №2)</w:t>
      </w:r>
    </w:p>
    <w:p w:rsidR="00E45435" w:rsidRPr="00F81612" w:rsidRDefault="00E45435" w:rsidP="00B41E1D">
      <w:pPr>
        <w:pStyle w:val="aff0"/>
        <w:rPr>
          <w:bCs/>
          <w:szCs w:val="24"/>
        </w:rPr>
      </w:pPr>
      <w:r w:rsidRPr="00F81612">
        <w:rPr>
          <w:bCs/>
          <w:szCs w:val="24"/>
        </w:rPr>
        <w:t>- 422373, Республика Татарстан, Тетюшский район, с. Алабердино, ул. Хусаинова, д. 40 (Алабердинская СОШ)</w:t>
      </w:r>
    </w:p>
    <w:p w:rsidR="00E45435" w:rsidRPr="00F81612" w:rsidRDefault="00E45435" w:rsidP="00B41E1D">
      <w:pPr>
        <w:pStyle w:val="aff0"/>
        <w:rPr>
          <w:bCs/>
          <w:szCs w:val="24"/>
        </w:rPr>
      </w:pPr>
      <w:r w:rsidRPr="00F81612">
        <w:rPr>
          <w:bCs/>
          <w:szCs w:val="24"/>
        </w:rPr>
        <w:t>-422374, Республика Татарстан, Тетюшский район, с. Большое Шемякино, ул. Школьная, д. 76 (МБОУ Большешемякинская СОШ)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lastRenderedPageBreak/>
        <w:t>- 422387, Республика Татарстан, Тетюшский муниципальный район,  с. Кильдюшево, ул. Молодежная, д. 15 (МБОУ Кильдюшевская СОШ)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-422384, Республика Татарстан,Тетюшский муниципальный район, с. Бакрчи, ул. Тукая, д.15 (Бакрчинская СОШ)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- 422370, Республика Татарстан, г. Тетюши, улица Ленина, д.116 (МБДОУ «Березка»)</w:t>
      </w:r>
    </w:p>
    <w:p w:rsidR="00E45435" w:rsidRPr="00F81612" w:rsidRDefault="00E45435" w:rsidP="00B41E1D">
      <w:pPr>
        <w:pStyle w:val="aff0"/>
        <w:rPr>
          <w:bCs/>
          <w:szCs w:val="24"/>
        </w:rPr>
      </w:pPr>
      <w:r w:rsidRPr="00F81612">
        <w:rPr>
          <w:bCs/>
          <w:szCs w:val="24"/>
        </w:rPr>
        <w:t>- 422370, Республика Татарстан, г. Тетюши, ул. Свердлова, дом 75 (МБДОУ «Малыш»)</w:t>
      </w:r>
    </w:p>
    <w:p w:rsidR="00E45435" w:rsidRPr="00F81612" w:rsidRDefault="00E45435" w:rsidP="00B41E1D">
      <w:pPr>
        <w:pStyle w:val="aff0"/>
        <w:rPr>
          <w:bCs/>
          <w:szCs w:val="24"/>
        </w:rPr>
      </w:pPr>
      <w:r w:rsidRPr="00F81612">
        <w:rPr>
          <w:bCs/>
          <w:szCs w:val="24"/>
        </w:rPr>
        <w:t>-422370, Республика Татарстан, Тетюшский район, г. Тетюши, ул. Школьная,  дом 16 (МБДОУ «Сказка);</w:t>
      </w:r>
    </w:p>
    <w:p w:rsidR="00E45435" w:rsidRPr="00F81612" w:rsidRDefault="00E45435" w:rsidP="00B41E1D">
      <w:pPr>
        <w:pStyle w:val="aff0"/>
        <w:rPr>
          <w:bCs/>
          <w:szCs w:val="24"/>
        </w:rPr>
      </w:pPr>
      <w:r w:rsidRPr="00F81612">
        <w:rPr>
          <w:bCs/>
          <w:szCs w:val="24"/>
        </w:rPr>
        <w:t>- 422370,  Республика Татарстан, город Тетюши, ул. Гагарина, д. 50 (МБДОУ «Рябинушка»)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bCs/>
          <w:szCs w:val="24"/>
        </w:rPr>
        <w:t xml:space="preserve">- </w:t>
      </w:r>
      <w:r w:rsidRPr="00F81612">
        <w:rPr>
          <w:szCs w:val="24"/>
        </w:rPr>
        <w:t>422377, Республика Татарстан, Тетюшский район, село Тоншерма, улица Ленина, дом 54, (МБОУ Тоншерминская СОШ)</w:t>
      </w:r>
    </w:p>
    <w:p w:rsidR="004A2380" w:rsidRDefault="004A2380" w:rsidP="004A2380">
      <w:pPr>
        <w:pStyle w:val="aff0"/>
        <w:rPr>
          <w:szCs w:val="24"/>
        </w:rPr>
      </w:pPr>
      <w:r w:rsidRPr="004A2380">
        <w:rPr>
          <w:szCs w:val="24"/>
        </w:rPr>
        <w:t>-422370</w:t>
      </w:r>
      <w:r>
        <w:rPr>
          <w:szCs w:val="24"/>
        </w:rPr>
        <w:t>, Республика Татарстан,</w:t>
      </w:r>
      <w:r w:rsidRPr="00F81612">
        <w:rPr>
          <w:szCs w:val="24"/>
        </w:rPr>
        <w:t>Тетюшский  муниципальный район,</w:t>
      </w:r>
      <w:r>
        <w:rPr>
          <w:szCs w:val="24"/>
        </w:rPr>
        <w:t xml:space="preserve"> с.Нармонка. ул.Школьная, д.1 (Нармонская СОШ)</w:t>
      </w:r>
    </w:p>
    <w:p w:rsidR="004A2380" w:rsidRDefault="004A2380" w:rsidP="004A2380">
      <w:pPr>
        <w:pStyle w:val="aff0"/>
        <w:rPr>
          <w:szCs w:val="24"/>
        </w:rPr>
      </w:pPr>
      <w:r>
        <w:rPr>
          <w:szCs w:val="24"/>
        </w:rPr>
        <w:t>-</w:t>
      </w:r>
      <w:r w:rsidRPr="004A2380">
        <w:rPr>
          <w:szCs w:val="24"/>
        </w:rPr>
        <w:t>-422370</w:t>
      </w:r>
      <w:r>
        <w:rPr>
          <w:szCs w:val="24"/>
        </w:rPr>
        <w:t>, Республика Татарстан,</w:t>
      </w:r>
      <w:r w:rsidRPr="00F81612">
        <w:rPr>
          <w:szCs w:val="24"/>
        </w:rPr>
        <w:t>Тетюшский  муниципальный район,</w:t>
      </w:r>
      <w:r>
        <w:rPr>
          <w:szCs w:val="24"/>
        </w:rPr>
        <w:t xml:space="preserve"> г.Тетюши , ул. Полевая</w:t>
      </w:r>
      <w:r w:rsidR="00C05622">
        <w:rPr>
          <w:szCs w:val="24"/>
        </w:rPr>
        <w:t>, д.</w:t>
      </w:r>
      <w:r>
        <w:rPr>
          <w:szCs w:val="24"/>
        </w:rPr>
        <w:t xml:space="preserve"> 10(МБДОУ  «Колосок»)</w:t>
      </w:r>
    </w:p>
    <w:p w:rsidR="00E45435" w:rsidRPr="00F81612" w:rsidRDefault="00E45435" w:rsidP="00E45435">
      <w:pPr>
        <w:pStyle w:val="1"/>
        <w:tabs>
          <w:tab w:val="left" w:pos="0"/>
          <w:tab w:val="left" w:pos="1134"/>
        </w:tabs>
        <w:ind w:firstLine="567"/>
        <w:jc w:val="both"/>
        <w:rPr>
          <w:b w:val="0"/>
          <w:sz w:val="24"/>
          <w:szCs w:val="24"/>
        </w:rPr>
      </w:pPr>
      <w:r w:rsidRPr="00F81612">
        <w:rPr>
          <w:b w:val="0"/>
          <w:sz w:val="24"/>
          <w:szCs w:val="24"/>
        </w:rPr>
        <w:t>Лицензия: регистрационный номер №</w:t>
      </w:r>
      <w:r w:rsidR="00670FFF" w:rsidRPr="00F81612">
        <w:rPr>
          <w:b w:val="0"/>
          <w:sz w:val="24"/>
          <w:szCs w:val="24"/>
        </w:rPr>
        <w:t>10241</w:t>
      </w:r>
      <w:r w:rsidRPr="00F81612">
        <w:rPr>
          <w:b w:val="0"/>
          <w:sz w:val="24"/>
          <w:szCs w:val="24"/>
        </w:rPr>
        <w:t xml:space="preserve"> от 1</w:t>
      </w:r>
      <w:r w:rsidR="00670FFF" w:rsidRPr="00F81612">
        <w:rPr>
          <w:b w:val="0"/>
          <w:sz w:val="24"/>
          <w:szCs w:val="24"/>
        </w:rPr>
        <w:t>8марта</w:t>
      </w:r>
      <w:r w:rsidRPr="00F81612">
        <w:rPr>
          <w:b w:val="0"/>
          <w:sz w:val="24"/>
          <w:szCs w:val="24"/>
        </w:rPr>
        <w:t xml:space="preserve"> 201</w:t>
      </w:r>
      <w:r w:rsidR="00670FFF" w:rsidRPr="00F81612">
        <w:rPr>
          <w:b w:val="0"/>
          <w:sz w:val="24"/>
          <w:szCs w:val="24"/>
        </w:rPr>
        <w:t>9</w:t>
      </w:r>
      <w:r w:rsidRPr="00F81612">
        <w:rPr>
          <w:b w:val="0"/>
          <w:sz w:val="24"/>
          <w:szCs w:val="24"/>
        </w:rPr>
        <w:t xml:space="preserve"> года, выданная Министерством образования и науки Республики Татарстан, срок действия – бессрочно</w:t>
      </w:r>
    </w:p>
    <w:p w:rsidR="00E45435" w:rsidRPr="00F81612" w:rsidRDefault="00E45435" w:rsidP="00B41E1D">
      <w:pPr>
        <w:pStyle w:val="aff0"/>
        <w:rPr>
          <w:color w:val="000000"/>
          <w:szCs w:val="24"/>
        </w:rPr>
      </w:pPr>
      <w:r w:rsidRPr="00F81612">
        <w:rPr>
          <w:color w:val="000000"/>
          <w:szCs w:val="24"/>
        </w:rPr>
        <w:t>Учреждение реализует  дополнительные общеобразовательные общеразвивающие  программы  технической, художест</w:t>
      </w:r>
      <w:r w:rsidR="0074697C">
        <w:rPr>
          <w:color w:val="000000"/>
          <w:szCs w:val="24"/>
        </w:rPr>
        <w:t>венной, социально-гуманитарной</w:t>
      </w:r>
      <w:r w:rsidRPr="00F81612">
        <w:rPr>
          <w:color w:val="000000"/>
          <w:szCs w:val="24"/>
        </w:rPr>
        <w:t>, туристско-краеведческой, естественнонаучной, физкультурно - спортивной направленности.</w:t>
      </w:r>
    </w:p>
    <w:p w:rsidR="00D527CE" w:rsidRPr="00F81612" w:rsidRDefault="00D527CE" w:rsidP="00B41E1D">
      <w:pPr>
        <w:pStyle w:val="aff0"/>
        <w:rPr>
          <w:szCs w:val="24"/>
        </w:rPr>
      </w:pPr>
    </w:p>
    <w:p w:rsidR="00E45435" w:rsidRPr="005530A9" w:rsidRDefault="00E45435" w:rsidP="005530A9">
      <w:pPr>
        <w:pStyle w:val="af9"/>
        <w:numPr>
          <w:ilvl w:val="0"/>
          <w:numId w:val="3"/>
        </w:numPr>
        <w:tabs>
          <w:tab w:val="left" w:pos="4536"/>
        </w:tabs>
        <w:ind w:right="-1"/>
        <w:jc w:val="center"/>
        <w:rPr>
          <w:b/>
          <w:bCs/>
          <w:color w:val="000000"/>
        </w:rPr>
      </w:pPr>
      <w:r w:rsidRPr="005530A9">
        <w:rPr>
          <w:b/>
          <w:bCs/>
          <w:color w:val="000000"/>
        </w:rPr>
        <w:t>Организационно – педагогические условия</w:t>
      </w:r>
    </w:p>
    <w:p w:rsidR="005530A9" w:rsidRPr="005530A9" w:rsidRDefault="005530A9" w:rsidP="005530A9">
      <w:pPr>
        <w:pStyle w:val="af9"/>
        <w:tabs>
          <w:tab w:val="left" w:pos="4536"/>
        </w:tabs>
        <w:ind w:left="1347" w:right="-1"/>
        <w:rPr>
          <w:b/>
          <w:bCs/>
          <w:color w:val="000000"/>
        </w:rPr>
      </w:pPr>
    </w:p>
    <w:p w:rsidR="005530A9" w:rsidRPr="0016756E" w:rsidRDefault="005530A9" w:rsidP="005530A9">
      <w:pPr>
        <w:spacing w:after="244"/>
        <w:ind w:left="-5" w:right="61"/>
        <w:jc w:val="both"/>
        <w:rPr>
          <w:rFonts w:ascii="Times New Roman" w:hAnsi="Times New Roman" w:cs="Times New Roman"/>
          <w:sz w:val="24"/>
          <w:szCs w:val="24"/>
        </w:rPr>
      </w:pPr>
      <w:r w:rsidRPr="0016756E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в  МБУ ДО «ЦДО» регламентируется Уставом, учебным планом и расписанием занятий; строится на педагогически обоснованном выборе режима, форм, методов, средств обучения, соответствующих возрастным, индивидуальным и психологическим особенностям обучающихся. При реализации дополнительной общеразвивающей программ допускается сочетание различных форм получения образования и форм обучения. С учетом потребностей, возможностей обучающегося и в зависимости от объема обязательных занятий педагога дополнительного образования с обучающимися осуществляется в очной, очно-заочной или заочной (дистанционной) форме. Дополнительная общеразвивающая программа может реализовываться как самостоятельно, так и посредством сетевых форм. При реализации дополнительных общеобразовательных программ могут использоваться различные образовательные технологии, в том числе дистанционные образовательные технологии, электронное обучение. Также может применяться форма организации образовательной деятельности, основанная на модульном принципе представления содержания программы и построения учебных планов. </w:t>
      </w:r>
    </w:p>
    <w:p w:rsidR="00E45435" w:rsidRPr="0016756E" w:rsidRDefault="00E45435" w:rsidP="005B2969">
      <w:pPr>
        <w:pStyle w:val="af9"/>
        <w:numPr>
          <w:ilvl w:val="1"/>
          <w:numId w:val="2"/>
        </w:numPr>
        <w:tabs>
          <w:tab w:val="left" w:pos="4536"/>
        </w:tabs>
        <w:ind w:right="-1"/>
        <w:jc w:val="center"/>
        <w:rPr>
          <w:b/>
          <w:color w:val="000000"/>
        </w:rPr>
      </w:pPr>
      <w:r w:rsidRPr="0016756E">
        <w:rPr>
          <w:b/>
          <w:color w:val="000000"/>
        </w:rPr>
        <w:t>Режим работы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Недельный режим работы учреждения – семидневная  рабочая неделя.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Для административного, обслуживающего персонала,   установлена пятидневная 40-часовая рабочая неделя с едиными выходными днями – суббота и воскресенье. Рабочее время – с 8.00 до 17.00; перерыв для отдыха и питания – с 12.00 до 13.00.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 xml:space="preserve">Рабочее время педагогов дополнительного образования (далее – ПДО) - это преподавательская (учебная) работа в объединениях в пределах установленной педагогической нагрузки, осуществляемая согласно расписанию занятий. Выполнение другой части педагогической работы ПДО осуществляется в течение рабочего времени, которое не конкретизировано по количеству часов и вытекает из их должностных обязанностей, предусмотренных уставом Учреждения, Правилами внутреннего трудового распорядка, </w:t>
      </w:r>
      <w:r w:rsidRPr="00274BC2">
        <w:rPr>
          <w:szCs w:val="24"/>
        </w:rPr>
        <w:lastRenderedPageBreak/>
        <w:t>квалификационными характеристиками должностей работников образования, и регулируется графиками и планами работы Учреждения.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color w:val="000000"/>
          <w:szCs w:val="24"/>
        </w:rPr>
        <w:t>Учреждение осуществляет бесплатное обучение, исходя из государственной гарантии прав граждан на пол</w:t>
      </w:r>
      <w:r w:rsidR="0016756E">
        <w:rPr>
          <w:color w:val="000000"/>
          <w:szCs w:val="24"/>
        </w:rPr>
        <w:t xml:space="preserve">учение бесплатного образования, в соответствии с муниципальным заказом. </w:t>
      </w:r>
      <w:r w:rsidRPr="00274BC2">
        <w:rPr>
          <w:color w:val="000000"/>
          <w:szCs w:val="24"/>
        </w:rPr>
        <w:t>Образовательная деятельность осуществляется во время, свободное от занятий детей  в общеобразовательных учреждениях, с учетом  утвержденных    дополнительных общеобразовательных и рабочих  программ.</w:t>
      </w:r>
    </w:p>
    <w:p w:rsidR="00E45435" w:rsidRPr="00274BC2" w:rsidRDefault="00E45435" w:rsidP="00B41E1D">
      <w:pPr>
        <w:pStyle w:val="aff0"/>
        <w:rPr>
          <w:color w:val="000000"/>
          <w:szCs w:val="24"/>
        </w:rPr>
      </w:pPr>
      <w:r w:rsidRPr="00274BC2">
        <w:rPr>
          <w:color w:val="000000"/>
          <w:szCs w:val="24"/>
        </w:rPr>
        <w:t xml:space="preserve"> В учреждении  организуется работа с детьми в течение всего календарного года – 3</w:t>
      </w:r>
      <w:r w:rsidR="008B71D6">
        <w:rPr>
          <w:color w:val="000000"/>
          <w:szCs w:val="24"/>
        </w:rPr>
        <w:t>6</w:t>
      </w:r>
      <w:r w:rsidRPr="00274BC2">
        <w:rPr>
          <w:color w:val="000000"/>
          <w:szCs w:val="24"/>
        </w:rPr>
        <w:t>недель,  3</w:t>
      </w:r>
      <w:r w:rsidR="00877141">
        <w:rPr>
          <w:color w:val="000000"/>
          <w:szCs w:val="24"/>
        </w:rPr>
        <w:t>7</w:t>
      </w:r>
      <w:r w:rsidRPr="00274BC2">
        <w:rPr>
          <w:color w:val="000000"/>
          <w:szCs w:val="24"/>
        </w:rPr>
        <w:t xml:space="preserve">недель. Учебный год для групп 1 года обучения начинается с 15 сентября, для групп </w:t>
      </w:r>
      <w:r w:rsidR="00755D1D" w:rsidRPr="00274BC2">
        <w:rPr>
          <w:color w:val="000000"/>
          <w:szCs w:val="24"/>
        </w:rPr>
        <w:t xml:space="preserve">2 и последующих лет обучения с </w:t>
      </w:r>
      <w:r w:rsidR="008E6C9F" w:rsidRPr="00274BC2">
        <w:rPr>
          <w:color w:val="000000"/>
          <w:szCs w:val="24"/>
        </w:rPr>
        <w:t>1</w:t>
      </w:r>
      <w:r w:rsidRPr="00274BC2">
        <w:rPr>
          <w:color w:val="000000"/>
          <w:szCs w:val="24"/>
        </w:rPr>
        <w:t xml:space="preserve"> сентября. В летний период в </w:t>
      </w:r>
      <w:r w:rsidRPr="00274BC2">
        <w:rPr>
          <w:szCs w:val="24"/>
        </w:rPr>
        <w:t>МБУ ДО «ЦДО»</w:t>
      </w:r>
      <w:r w:rsidRPr="00274BC2">
        <w:rPr>
          <w:color w:val="000000"/>
          <w:szCs w:val="24"/>
        </w:rPr>
        <w:t xml:space="preserve"> проводятся мастер – классы педагогов Центра для детей, посещающих пришкольные лагеря города и района.</w:t>
      </w:r>
    </w:p>
    <w:p w:rsidR="00E45435" w:rsidRPr="00274BC2" w:rsidRDefault="00E45435" w:rsidP="00B41E1D">
      <w:pPr>
        <w:pStyle w:val="aff0"/>
        <w:rPr>
          <w:color w:val="000000"/>
          <w:szCs w:val="24"/>
        </w:rPr>
      </w:pPr>
      <w:r w:rsidRPr="00274BC2">
        <w:rPr>
          <w:color w:val="000000"/>
          <w:szCs w:val="24"/>
        </w:rPr>
        <w:t>Учебные занятия детей  могут проходить в любой день недели, включая воскресные дни и каникулы.</w:t>
      </w:r>
    </w:p>
    <w:p w:rsidR="0074697C" w:rsidRDefault="00E45435" w:rsidP="0074697C">
      <w:pPr>
        <w:pStyle w:val="aff0"/>
        <w:ind w:firstLine="0"/>
        <w:rPr>
          <w:color w:val="000000"/>
          <w:szCs w:val="24"/>
        </w:rPr>
      </w:pPr>
      <w:r w:rsidRPr="00274BC2">
        <w:rPr>
          <w:color w:val="000000"/>
          <w:szCs w:val="24"/>
        </w:rPr>
        <w:t xml:space="preserve"> Обучение детей производится в форме учебных занятий в одновозрастных или разновозрастных творческих объединениях,  которые организуются  ежегодно  на основании учета интересов  детей,  потребностей семьи, образовательных учреждений. Каждый ребенок имеет право одновременно заниматься в нескольких объединениях,  менять их.</w:t>
      </w:r>
    </w:p>
    <w:p w:rsidR="00E45435" w:rsidRDefault="00E45435" w:rsidP="0074697C">
      <w:pPr>
        <w:pStyle w:val="aff0"/>
        <w:ind w:firstLine="0"/>
        <w:rPr>
          <w:color w:val="000000"/>
          <w:szCs w:val="24"/>
        </w:rPr>
      </w:pPr>
      <w:r w:rsidRPr="00274BC2">
        <w:rPr>
          <w:szCs w:val="24"/>
        </w:rPr>
        <w:t xml:space="preserve">    Расписание занятий  составляется с учетом создания наиболее благоприятного режима труда и отдыха обучающихся, пожеланий и возрастных особенностей учащихся, родителей (законных представителей) несовершеннолетних обучающихся.</w:t>
      </w:r>
      <w:r w:rsidRPr="00274BC2">
        <w:rPr>
          <w:color w:val="000000"/>
          <w:szCs w:val="24"/>
        </w:rPr>
        <w:t xml:space="preserve"> Занятия начинаются не ранее 08 часов, оканчиваются не позднее 20 часов.  При проведении  учебных занятий через каждые 30-45 минут организуется 10 – 15  минутный перерыв для отдыха и проветривания помещений.</w:t>
      </w:r>
    </w:p>
    <w:p w:rsidR="005B2969" w:rsidRPr="0074697C" w:rsidRDefault="005B2969" w:rsidP="0074697C">
      <w:pPr>
        <w:pStyle w:val="aff0"/>
        <w:ind w:firstLine="0"/>
        <w:rPr>
          <w:color w:val="000000"/>
          <w:szCs w:val="24"/>
        </w:rPr>
      </w:pPr>
    </w:p>
    <w:p w:rsidR="00E45435" w:rsidRPr="00F81612" w:rsidRDefault="00E45435" w:rsidP="0074697C">
      <w:pPr>
        <w:tabs>
          <w:tab w:val="left" w:pos="4536"/>
        </w:tabs>
        <w:ind w:right="-1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81612">
        <w:rPr>
          <w:rFonts w:ascii="Times New Roman" w:hAnsi="Times New Roman" w:cs="Times New Roman"/>
          <w:b/>
          <w:color w:val="000000"/>
          <w:sz w:val="24"/>
          <w:szCs w:val="24"/>
        </w:rPr>
        <w:t>1.2. Характеристика контингента обучающихся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В учреждении обучаются 1112 обучающихся   в возрасте от</w:t>
      </w:r>
      <w:r w:rsidR="005B2969">
        <w:rPr>
          <w:szCs w:val="24"/>
        </w:rPr>
        <w:t xml:space="preserve"> 5</w:t>
      </w:r>
      <w:r w:rsidRPr="00F81612">
        <w:rPr>
          <w:szCs w:val="24"/>
        </w:rPr>
        <w:t xml:space="preserve"> до 18 лет.  </w:t>
      </w:r>
    </w:p>
    <w:p w:rsidR="00E45435" w:rsidRPr="00F81612" w:rsidRDefault="00E45435" w:rsidP="00B41E1D">
      <w:pPr>
        <w:pStyle w:val="aff0"/>
        <w:rPr>
          <w:szCs w:val="24"/>
        </w:rPr>
      </w:pPr>
      <w:r w:rsidRPr="00F81612">
        <w:rPr>
          <w:szCs w:val="24"/>
        </w:rPr>
        <w:t>Сравнительная информация о численном составе контингента обучающихся</w:t>
      </w:r>
    </w:p>
    <w:p w:rsidR="00D527CE" w:rsidRPr="00F81612" w:rsidRDefault="00D527CE" w:rsidP="00B41E1D">
      <w:pPr>
        <w:pStyle w:val="aff0"/>
        <w:rPr>
          <w:szCs w:val="24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29"/>
        <w:gridCol w:w="1418"/>
        <w:gridCol w:w="1417"/>
        <w:gridCol w:w="1418"/>
      </w:tblGrid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717" w:rsidRPr="00331AB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331ABC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417" w:type="dxa"/>
          </w:tcPr>
          <w:p w:rsidR="00BA1717" w:rsidRPr="00331AB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331ABC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418" w:type="dxa"/>
          </w:tcPr>
          <w:p w:rsidR="00BA1717" w:rsidRPr="00331ABC" w:rsidRDefault="0002444C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</w:t>
            </w:r>
          </w:p>
        </w:tc>
        <w:tc>
          <w:tcPr>
            <w:tcW w:w="1418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1D6">
              <w:rPr>
                <w:rFonts w:ascii="Times New Roman" w:hAnsi="Times New Roman" w:cs="Times New Roman"/>
                <w:sz w:val="24"/>
                <w:szCs w:val="24"/>
              </w:rPr>
              <w:t>1037</w:t>
            </w:r>
          </w:p>
        </w:tc>
        <w:tc>
          <w:tcPr>
            <w:tcW w:w="1417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BC">
              <w:rPr>
                <w:rFonts w:ascii="Times New Roman" w:hAnsi="Times New Roman" w:cs="Times New Roman"/>
                <w:sz w:val="24"/>
                <w:szCs w:val="24"/>
              </w:rPr>
              <w:t>1112</w:t>
            </w:r>
          </w:p>
        </w:tc>
        <w:tc>
          <w:tcPr>
            <w:tcW w:w="1418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1112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ЦДО</w:t>
            </w:r>
          </w:p>
        </w:tc>
        <w:tc>
          <w:tcPr>
            <w:tcW w:w="1418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417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BC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418" w:type="dxa"/>
          </w:tcPr>
          <w:p w:rsidR="00BA1717" w:rsidRPr="00331ABC" w:rsidRDefault="008D26FA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1D6">
              <w:rPr>
                <w:rFonts w:ascii="Times New Roman" w:hAnsi="Times New Roman" w:cs="Times New Roman"/>
                <w:sz w:val="24"/>
                <w:szCs w:val="24"/>
              </w:rPr>
              <w:t>841</w:t>
            </w:r>
          </w:p>
        </w:tc>
        <w:tc>
          <w:tcPr>
            <w:tcW w:w="1417" w:type="dxa"/>
          </w:tcPr>
          <w:p w:rsidR="00BA1717" w:rsidRPr="00331AB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ABC">
              <w:rPr>
                <w:rFonts w:ascii="Times New Roman" w:hAnsi="Times New Roman" w:cs="Times New Roman"/>
                <w:sz w:val="24"/>
                <w:szCs w:val="24"/>
              </w:rPr>
              <w:t>847</w:t>
            </w:r>
          </w:p>
        </w:tc>
        <w:tc>
          <w:tcPr>
            <w:tcW w:w="1418" w:type="dxa"/>
          </w:tcPr>
          <w:p w:rsidR="00BA1717" w:rsidRPr="00331ABC" w:rsidRDefault="008D26FA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Всего групп  (ед.)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BA1717" w:rsidRPr="0074697C" w:rsidTr="00806C27">
        <w:trPr>
          <w:trHeight w:val="367"/>
        </w:trPr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ЦДО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(чел.)технической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  социально – педагогической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18" w:type="dxa"/>
          </w:tcPr>
          <w:p w:rsidR="00BA1717" w:rsidRPr="0074697C" w:rsidRDefault="00DD4660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18" w:type="dxa"/>
          </w:tcPr>
          <w:p w:rsidR="00BA1717" w:rsidRPr="0074697C" w:rsidRDefault="00DD4660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    естественнонаучной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(чел.)туристско – краеведческой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418" w:type="dxa"/>
          </w:tcPr>
          <w:p w:rsidR="00BA1717" w:rsidRPr="0074697C" w:rsidRDefault="00DD4660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418" w:type="dxa"/>
          </w:tcPr>
          <w:p w:rsidR="00BA1717" w:rsidRPr="0074697C" w:rsidRDefault="00DD4660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Количество занимающихся в объединениях (чел.)   физкультурно – спортивной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занимающихся в объединениях (чел.) художественной направленности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1418" w:type="dxa"/>
          </w:tcPr>
          <w:p w:rsidR="00BA1717" w:rsidRPr="0074697C" w:rsidRDefault="00DD4660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BA1717" w:rsidRPr="0074697C" w:rsidTr="00806C27">
        <w:tc>
          <w:tcPr>
            <w:tcW w:w="5529" w:type="dxa"/>
          </w:tcPr>
          <w:p w:rsidR="00BA1717" w:rsidRPr="0074697C" w:rsidRDefault="00BA1717" w:rsidP="0074697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74697C">
              <w:rPr>
                <w:rFonts w:ascii="Times New Roman" w:hAnsi="Times New Roman" w:cs="Times New Roman"/>
                <w:sz w:val="24"/>
                <w:szCs w:val="24"/>
              </w:rPr>
              <w:t>из них на базе ОУ</w:t>
            </w:r>
          </w:p>
        </w:tc>
        <w:tc>
          <w:tcPr>
            <w:tcW w:w="1418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17" w:type="dxa"/>
          </w:tcPr>
          <w:p w:rsidR="00BA1717" w:rsidRPr="0074697C" w:rsidRDefault="00BA1717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418" w:type="dxa"/>
          </w:tcPr>
          <w:p w:rsidR="00BA1717" w:rsidRPr="0074697C" w:rsidRDefault="0002444C" w:rsidP="00331ABC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</w:tr>
    </w:tbl>
    <w:p w:rsidR="00E45435" w:rsidRPr="0074697C" w:rsidRDefault="00E45435" w:rsidP="0074697C">
      <w:pPr>
        <w:pStyle w:val="af8"/>
        <w:rPr>
          <w:rFonts w:ascii="Times New Roman" w:hAnsi="Times New Roman" w:cs="Times New Roman"/>
          <w:color w:val="FF0000"/>
          <w:sz w:val="24"/>
          <w:szCs w:val="24"/>
        </w:rPr>
      </w:pPr>
    </w:p>
    <w:p w:rsidR="00E45435" w:rsidRPr="00F81612" w:rsidRDefault="00E45435" w:rsidP="00BE762E">
      <w:pPr>
        <w:tabs>
          <w:tab w:val="left" w:pos="142"/>
          <w:tab w:val="left" w:pos="284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612">
        <w:rPr>
          <w:rFonts w:ascii="Times New Roman" w:hAnsi="Times New Roman" w:cs="Times New Roman"/>
          <w:b/>
          <w:sz w:val="24"/>
          <w:szCs w:val="24"/>
        </w:rPr>
        <w:t>1.3.</w:t>
      </w:r>
      <w:r w:rsidRPr="00F81612">
        <w:rPr>
          <w:rFonts w:ascii="Times New Roman" w:hAnsi="Times New Roman" w:cs="Times New Roman"/>
          <w:b/>
          <w:bCs/>
          <w:sz w:val="24"/>
          <w:szCs w:val="24"/>
        </w:rPr>
        <w:t xml:space="preserve">Структура образовательной среды </w:t>
      </w:r>
      <w:r w:rsidRPr="00F81612">
        <w:rPr>
          <w:rFonts w:ascii="Times New Roman" w:hAnsi="Times New Roman" w:cs="Times New Roman"/>
          <w:b/>
          <w:sz w:val="24"/>
          <w:szCs w:val="24"/>
          <w:lang w:eastAsia="en-US"/>
        </w:rPr>
        <w:t>МБУ ДО «ЦДО»</w:t>
      </w:r>
    </w:p>
    <w:p w:rsidR="00E45435" w:rsidRPr="00274BC2" w:rsidRDefault="00E45435" w:rsidP="00BE762E">
      <w:pPr>
        <w:pStyle w:val="aff0"/>
        <w:ind w:firstLine="0"/>
        <w:rPr>
          <w:szCs w:val="24"/>
        </w:rPr>
      </w:pPr>
      <w:r w:rsidRPr="00274BC2">
        <w:rPr>
          <w:szCs w:val="24"/>
        </w:rPr>
        <w:t>В структуре учреждения  функционируют следующие отделы: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отдел по организационно – массовой работе;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отдел по методической работе;</w:t>
      </w:r>
    </w:p>
    <w:p w:rsidR="00F551B8" w:rsidRDefault="00A42C0B" w:rsidP="00A42C0B">
      <w:pPr>
        <w:pStyle w:val="aff0"/>
        <w:rPr>
          <w:szCs w:val="24"/>
        </w:rPr>
      </w:pPr>
      <w:r w:rsidRPr="00274BC2">
        <w:rPr>
          <w:szCs w:val="24"/>
        </w:rPr>
        <w:t>Отдел по организационно – массовой работе куриру</w:t>
      </w:r>
      <w:r w:rsidR="00F551B8">
        <w:rPr>
          <w:szCs w:val="24"/>
        </w:rPr>
        <w:t>ет:</w:t>
      </w:r>
    </w:p>
    <w:p w:rsidR="00F551B8" w:rsidRDefault="00F551B8" w:rsidP="00A42C0B">
      <w:pPr>
        <w:pStyle w:val="aff0"/>
        <w:rPr>
          <w:szCs w:val="24"/>
        </w:rPr>
      </w:pPr>
      <w:r>
        <w:rPr>
          <w:szCs w:val="24"/>
        </w:rPr>
        <w:t>- хореографические объединения:</w:t>
      </w:r>
      <w:r w:rsidR="00A42C0B" w:rsidRPr="00274BC2">
        <w:rPr>
          <w:szCs w:val="24"/>
        </w:rPr>
        <w:t xml:space="preserve">«Данс», </w:t>
      </w:r>
      <w:r w:rsidR="002F0EA1" w:rsidRPr="00274BC2">
        <w:rPr>
          <w:szCs w:val="24"/>
        </w:rPr>
        <w:t>«Веселый каблучок»</w:t>
      </w:r>
      <w:r w:rsidR="00227538">
        <w:rPr>
          <w:szCs w:val="24"/>
        </w:rPr>
        <w:t>, «Пчелки», «Импульс»</w:t>
      </w:r>
      <w:r w:rsidR="002F0EA1" w:rsidRPr="00274BC2">
        <w:rPr>
          <w:szCs w:val="24"/>
        </w:rPr>
        <w:t xml:space="preserve">; </w:t>
      </w:r>
      <w:r>
        <w:rPr>
          <w:szCs w:val="24"/>
        </w:rPr>
        <w:t xml:space="preserve">- </w:t>
      </w:r>
      <w:r w:rsidR="00227538">
        <w:rPr>
          <w:szCs w:val="24"/>
        </w:rPr>
        <w:t>фольклорное объединение</w:t>
      </w:r>
      <w:r>
        <w:rPr>
          <w:szCs w:val="24"/>
        </w:rPr>
        <w:t xml:space="preserve"> «Келуне»;</w:t>
      </w:r>
    </w:p>
    <w:p w:rsidR="00A42C0B" w:rsidRPr="00274BC2" w:rsidRDefault="00F551B8" w:rsidP="00A42C0B">
      <w:pPr>
        <w:pStyle w:val="aff0"/>
        <w:rPr>
          <w:szCs w:val="24"/>
        </w:rPr>
      </w:pPr>
      <w:r>
        <w:rPr>
          <w:szCs w:val="24"/>
        </w:rPr>
        <w:t>-</w:t>
      </w:r>
      <w:r w:rsidR="00227538" w:rsidRPr="00274BC2">
        <w:rPr>
          <w:szCs w:val="24"/>
        </w:rPr>
        <w:t>театраль</w:t>
      </w:r>
      <w:r w:rsidR="00227538">
        <w:rPr>
          <w:szCs w:val="24"/>
        </w:rPr>
        <w:t>ные объединения «Первый ряд</w:t>
      </w:r>
      <w:r w:rsidR="006A2530">
        <w:rPr>
          <w:szCs w:val="24"/>
        </w:rPr>
        <w:t>»</w:t>
      </w:r>
      <w:r w:rsidR="002F0EA1" w:rsidRPr="00274BC2">
        <w:rPr>
          <w:szCs w:val="24"/>
        </w:rPr>
        <w:t>,</w:t>
      </w:r>
      <w:r w:rsidR="00EC5D14">
        <w:rPr>
          <w:szCs w:val="24"/>
        </w:rPr>
        <w:t>«Мозаика»</w:t>
      </w:r>
      <w:r w:rsidR="00A42C0B" w:rsidRPr="00274BC2">
        <w:rPr>
          <w:szCs w:val="24"/>
        </w:rPr>
        <w:t>,</w:t>
      </w:r>
      <w:r w:rsidR="00227538">
        <w:rPr>
          <w:szCs w:val="24"/>
        </w:rPr>
        <w:t xml:space="preserve"> «Веселая сцена», «В мире театра»,вокальное </w:t>
      </w:r>
      <w:r w:rsidR="00A42C0B" w:rsidRPr="00274BC2">
        <w:rPr>
          <w:szCs w:val="24"/>
        </w:rPr>
        <w:t>объединение «</w:t>
      </w:r>
      <w:r w:rsidR="00877141">
        <w:rPr>
          <w:szCs w:val="24"/>
        </w:rPr>
        <w:t>Колибри</w:t>
      </w:r>
      <w:r w:rsidR="00A42C0B" w:rsidRPr="00274BC2">
        <w:rPr>
          <w:szCs w:val="24"/>
        </w:rPr>
        <w:t>»</w:t>
      </w:r>
      <w:r>
        <w:rPr>
          <w:szCs w:val="24"/>
        </w:rPr>
        <w:t>;</w:t>
      </w:r>
    </w:p>
    <w:p w:rsidR="00F551B8" w:rsidRDefault="00A42C0B" w:rsidP="00A42C0B">
      <w:pPr>
        <w:pStyle w:val="aff0"/>
        <w:rPr>
          <w:szCs w:val="24"/>
        </w:rPr>
      </w:pPr>
      <w:r w:rsidRPr="00274BC2">
        <w:rPr>
          <w:szCs w:val="24"/>
        </w:rPr>
        <w:t xml:space="preserve">Отдел по методической работе курирует </w:t>
      </w:r>
    </w:p>
    <w:p w:rsidR="00A42C0B" w:rsidRPr="00274BC2" w:rsidRDefault="00F551B8" w:rsidP="00A42C0B">
      <w:pPr>
        <w:pStyle w:val="aff0"/>
        <w:rPr>
          <w:szCs w:val="24"/>
        </w:rPr>
      </w:pPr>
      <w:r>
        <w:rPr>
          <w:szCs w:val="24"/>
        </w:rPr>
        <w:t>-</w:t>
      </w:r>
      <w:r w:rsidR="00A42C0B" w:rsidRPr="00274BC2">
        <w:rPr>
          <w:szCs w:val="24"/>
        </w:rPr>
        <w:t>прикладные объединени</w:t>
      </w:r>
      <w:r>
        <w:rPr>
          <w:szCs w:val="24"/>
        </w:rPr>
        <w:t>я:</w:t>
      </w:r>
      <w:r w:rsidR="00877141">
        <w:rPr>
          <w:szCs w:val="24"/>
        </w:rPr>
        <w:t xml:space="preserve"> «Сувенир»</w:t>
      </w:r>
      <w:r w:rsidR="002F0EA1" w:rsidRPr="00274BC2">
        <w:rPr>
          <w:szCs w:val="24"/>
        </w:rPr>
        <w:t>, «</w:t>
      </w:r>
      <w:r w:rsidR="00877141">
        <w:rPr>
          <w:szCs w:val="24"/>
        </w:rPr>
        <w:t>Бусинка</w:t>
      </w:r>
      <w:r w:rsidR="002F0EA1" w:rsidRPr="00274BC2">
        <w:rPr>
          <w:szCs w:val="24"/>
        </w:rPr>
        <w:t>»,</w:t>
      </w:r>
      <w:r>
        <w:rPr>
          <w:szCs w:val="24"/>
        </w:rPr>
        <w:t xml:space="preserve"> вок</w:t>
      </w:r>
      <w:r w:rsidR="00070C86">
        <w:rPr>
          <w:szCs w:val="24"/>
        </w:rPr>
        <w:t>а</w:t>
      </w:r>
      <w:r>
        <w:rPr>
          <w:szCs w:val="24"/>
        </w:rPr>
        <w:t xml:space="preserve">льное - </w:t>
      </w:r>
      <w:r w:rsidR="007A11BB">
        <w:rPr>
          <w:szCs w:val="24"/>
        </w:rPr>
        <w:t xml:space="preserve"> «Лунный к</w:t>
      </w:r>
      <w:r w:rsidR="00A42C0B" w:rsidRPr="00274BC2">
        <w:rPr>
          <w:szCs w:val="24"/>
        </w:rPr>
        <w:t>ораблик»</w:t>
      </w:r>
      <w:r w:rsidR="002F0EA1" w:rsidRPr="00274BC2">
        <w:rPr>
          <w:szCs w:val="24"/>
        </w:rPr>
        <w:t>,</w:t>
      </w:r>
      <w:r w:rsidR="00A42C0B" w:rsidRPr="00274BC2">
        <w:rPr>
          <w:szCs w:val="24"/>
        </w:rPr>
        <w:t xml:space="preserve"> объединение раннего тв</w:t>
      </w:r>
      <w:r w:rsidR="002F0EA1" w:rsidRPr="00274BC2">
        <w:rPr>
          <w:szCs w:val="24"/>
        </w:rPr>
        <w:t>орческого развития «Подснежник»</w:t>
      </w:r>
      <w:r w:rsidR="00877141">
        <w:rPr>
          <w:szCs w:val="24"/>
        </w:rPr>
        <w:t>(ИЗО)</w:t>
      </w:r>
      <w:r w:rsidR="00A42C0B" w:rsidRPr="00274BC2">
        <w:rPr>
          <w:szCs w:val="24"/>
        </w:rPr>
        <w:t>,</w:t>
      </w:r>
      <w:r w:rsidR="00DC4A3B">
        <w:rPr>
          <w:szCs w:val="24"/>
        </w:rPr>
        <w:t xml:space="preserve"> «Подснежник»(вокал), «Подснежник» (глина)</w:t>
      </w:r>
      <w:r w:rsidR="002F0EA1" w:rsidRPr="00274BC2">
        <w:rPr>
          <w:szCs w:val="24"/>
        </w:rPr>
        <w:t>«</w:t>
      </w:r>
      <w:r w:rsidR="00877141">
        <w:rPr>
          <w:szCs w:val="24"/>
        </w:rPr>
        <w:t>Смайлики</w:t>
      </w:r>
      <w:r w:rsidR="002F0EA1" w:rsidRPr="00274BC2">
        <w:rPr>
          <w:szCs w:val="24"/>
        </w:rPr>
        <w:t>»</w:t>
      </w:r>
      <w:r w:rsidR="00877141">
        <w:rPr>
          <w:szCs w:val="24"/>
        </w:rPr>
        <w:t xml:space="preserve">(ДПИ), </w:t>
      </w:r>
      <w:r w:rsidR="002F0EA1" w:rsidRPr="00274BC2">
        <w:rPr>
          <w:szCs w:val="24"/>
        </w:rPr>
        <w:t>«</w:t>
      </w:r>
      <w:r w:rsidR="00877141">
        <w:rPr>
          <w:szCs w:val="24"/>
        </w:rPr>
        <w:t>Смайлики</w:t>
      </w:r>
      <w:r w:rsidR="002F0EA1" w:rsidRPr="00274BC2">
        <w:rPr>
          <w:szCs w:val="24"/>
        </w:rPr>
        <w:t>»</w:t>
      </w:r>
      <w:r w:rsidR="00DC4A3B">
        <w:rPr>
          <w:szCs w:val="24"/>
        </w:rPr>
        <w:t>(вокал), «Фантазия»,</w:t>
      </w:r>
      <w:r w:rsidR="00877141">
        <w:rPr>
          <w:szCs w:val="24"/>
        </w:rPr>
        <w:t>«Природа в декоративно-прикладном творчестве»</w:t>
      </w:r>
      <w:r w:rsidR="007A11BB">
        <w:rPr>
          <w:szCs w:val="24"/>
        </w:rPr>
        <w:t>,</w:t>
      </w:r>
      <w:r w:rsidR="00A42C0B" w:rsidRPr="00274BC2">
        <w:rPr>
          <w:szCs w:val="24"/>
        </w:rPr>
        <w:t>объединение естественнонаучной направленности «Занимательный</w:t>
      </w:r>
      <w:r w:rsidR="007A11BB">
        <w:rPr>
          <w:szCs w:val="24"/>
        </w:rPr>
        <w:t xml:space="preserve"> английский»</w:t>
      </w:r>
      <w:r w:rsidR="00EC5D14">
        <w:rPr>
          <w:szCs w:val="24"/>
        </w:rPr>
        <w:t>.</w:t>
      </w:r>
    </w:p>
    <w:p w:rsidR="00A42C0B" w:rsidRPr="00F551B8" w:rsidRDefault="00F551B8" w:rsidP="00A42C0B">
      <w:pPr>
        <w:pStyle w:val="aff0"/>
        <w:rPr>
          <w:szCs w:val="24"/>
        </w:rPr>
      </w:pPr>
      <w:r w:rsidRPr="00F551B8">
        <w:rPr>
          <w:szCs w:val="24"/>
        </w:rPr>
        <w:t xml:space="preserve">Методист по работе со старшеклассниками и ДОО </w:t>
      </w:r>
      <w:r w:rsidR="00A42C0B" w:rsidRPr="00F551B8">
        <w:rPr>
          <w:szCs w:val="24"/>
        </w:rPr>
        <w:t xml:space="preserve">курирует объединения социально – </w:t>
      </w:r>
      <w:r w:rsidR="00DC4A3B" w:rsidRPr="00F551B8">
        <w:rPr>
          <w:szCs w:val="24"/>
        </w:rPr>
        <w:t>гуманитарной</w:t>
      </w:r>
      <w:r w:rsidR="00A42C0B" w:rsidRPr="00F551B8">
        <w:rPr>
          <w:szCs w:val="24"/>
        </w:rPr>
        <w:t xml:space="preserve"> направл</w:t>
      </w:r>
      <w:r w:rsidRPr="00F551B8">
        <w:rPr>
          <w:szCs w:val="24"/>
        </w:rPr>
        <w:t>енности: Тренинг - класс «Формула успеха»,</w:t>
      </w:r>
      <w:r w:rsidR="00EC5D14" w:rsidRPr="00F551B8">
        <w:rPr>
          <w:szCs w:val="24"/>
        </w:rPr>
        <w:t xml:space="preserve"> «Лидер»</w:t>
      </w:r>
      <w:r w:rsidRPr="00F551B8">
        <w:rPr>
          <w:szCs w:val="24"/>
        </w:rPr>
        <w:t xml:space="preserve"> (ТСОШ №1)</w:t>
      </w:r>
      <w:r w:rsidR="00A42C0B" w:rsidRPr="00F551B8">
        <w:rPr>
          <w:szCs w:val="24"/>
        </w:rPr>
        <w:t>, «Лидер» (Большеше</w:t>
      </w:r>
      <w:r w:rsidR="002F0EA1" w:rsidRPr="00F551B8">
        <w:rPr>
          <w:szCs w:val="24"/>
        </w:rPr>
        <w:t>мякинская СОШ), «Юнармеец»; «Содружество»</w:t>
      </w:r>
      <w:r w:rsidR="00A42C0B" w:rsidRPr="00F551B8">
        <w:rPr>
          <w:szCs w:val="24"/>
        </w:rPr>
        <w:t>,</w:t>
      </w:r>
      <w:r w:rsidR="00F964AF" w:rsidRPr="00F551B8">
        <w:rPr>
          <w:szCs w:val="24"/>
        </w:rPr>
        <w:t xml:space="preserve"> «</w:t>
      </w:r>
      <w:r w:rsidRPr="00F551B8">
        <w:rPr>
          <w:szCs w:val="24"/>
        </w:rPr>
        <w:t>Наследники</w:t>
      </w:r>
      <w:r w:rsidR="00A42C0B" w:rsidRPr="00F551B8">
        <w:rPr>
          <w:szCs w:val="24"/>
        </w:rPr>
        <w:t>»</w:t>
      </w:r>
      <w:r w:rsidRPr="00F551B8">
        <w:rPr>
          <w:szCs w:val="24"/>
        </w:rPr>
        <w:t>, «Азбука безопасности</w:t>
      </w:r>
      <w:r w:rsidR="00DC4A3B" w:rsidRPr="00F551B8">
        <w:rPr>
          <w:szCs w:val="24"/>
        </w:rPr>
        <w:t>»</w:t>
      </w:r>
    </w:p>
    <w:p w:rsidR="00A42C0B" w:rsidRPr="00F551B8" w:rsidRDefault="00A42C0B" w:rsidP="00A42C0B">
      <w:pPr>
        <w:pStyle w:val="aff0"/>
        <w:rPr>
          <w:szCs w:val="24"/>
        </w:rPr>
      </w:pPr>
      <w:r w:rsidRPr="00F551B8">
        <w:rPr>
          <w:szCs w:val="24"/>
        </w:rPr>
        <w:t>Методист по техническому творчеству курирует объединения технической направленности</w:t>
      </w:r>
      <w:r w:rsidR="005B2969">
        <w:rPr>
          <w:szCs w:val="24"/>
        </w:rPr>
        <w:t>:</w:t>
      </w:r>
      <w:r w:rsidRPr="00F551B8">
        <w:rPr>
          <w:szCs w:val="24"/>
        </w:rPr>
        <w:t xml:space="preserve"> «Робо</w:t>
      </w:r>
      <w:r w:rsidR="002F0EA1" w:rsidRPr="00F551B8">
        <w:rPr>
          <w:szCs w:val="24"/>
        </w:rPr>
        <w:t>тотехника»</w:t>
      </w:r>
      <w:r w:rsidR="00F551B8" w:rsidRPr="00F551B8">
        <w:rPr>
          <w:szCs w:val="24"/>
        </w:rPr>
        <w:t>,  «Лего - роботы», «В мире технического творчества</w:t>
      </w:r>
      <w:r w:rsidR="002F0EA1" w:rsidRPr="00F551B8">
        <w:rPr>
          <w:szCs w:val="24"/>
        </w:rPr>
        <w:t>»</w:t>
      </w:r>
    </w:p>
    <w:p w:rsidR="00A42C0B" w:rsidRPr="00F551B8" w:rsidRDefault="00A42C0B" w:rsidP="00BE762E">
      <w:pPr>
        <w:pStyle w:val="aff0"/>
        <w:rPr>
          <w:szCs w:val="24"/>
        </w:rPr>
      </w:pPr>
      <w:r w:rsidRPr="00F551B8">
        <w:rPr>
          <w:szCs w:val="24"/>
        </w:rPr>
        <w:t>Методист по туризму курирует туристические</w:t>
      </w:r>
      <w:r w:rsidR="00F551B8" w:rsidRPr="00F551B8">
        <w:rPr>
          <w:szCs w:val="24"/>
        </w:rPr>
        <w:t xml:space="preserve"> объединения</w:t>
      </w:r>
      <w:r w:rsidR="005B2969">
        <w:rPr>
          <w:szCs w:val="24"/>
        </w:rPr>
        <w:t>:</w:t>
      </w:r>
      <w:r w:rsidR="00F551B8" w:rsidRPr="00F551B8">
        <w:rPr>
          <w:szCs w:val="24"/>
        </w:rPr>
        <w:t>«Юные туристы»</w:t>
      </w:r>
      <w:r w:rsidRPr="00F551B8">
        <w:rPr>
          <w:szCs w:val="24"/>
        </w:rPr>
        <w:t>,«Юные туристы – спасатели», «Инструкт</w:t>
      </w:r>
      <w:r w:rsidR="00BE762E" w:rsidRPr="00F551B8">
        <w:rPr>
          <w:szCs w:val="24"/>
        </w:rPr>
        <w:t>ор детско - юношеского туризма»,</w:t>
      </w:r>
      <w:r w:rsidRPr="00F551B8">
        <w:rPr>
          <w:szCs w:val="24"/>
        </w:rPr>
        <w:t xml:space="preserve"> «Спортивный туризм»</w:t>
      </w:r>
      <w:r w:rsidR="00DC4A3B" w:rsidRPr="00F551B8">
        <w:rPr>
          <w:szCs w:val="24"/>
        </w:rPr>
        <w:t>, «Юные спасатели»</w:t>
      </w:r>
      <w:r w:rsidR="00BE762E" w:rsidRPr="00F551B8">
        <w:rPr>
          <w:szCs w:val="24"/>
        </w:rPr>
        <w:t xml:space="preserve">; </w:t>
      </w:r>
      <w:r w:rsidRPr="00F551B8">
        <w:rPr>
          <w:szCs w:val="24"/>
        </w:rPr>
        <w:t>физку</w:t>
      </w:r>
      <w:r w:rsidR="00BE762E" w:rsidRPr="00F551B8">
        <w:rPr>
          <w:szCs w:val="24"/>
        </w:rPr>
        <w:t>льтурно – спортивное объединения</w:t>
      </w:r>
      <w:r w:rsidRPr="00F551B8">
        <w:rPr>
          <w:szCs w:val="24"/>
        </w:rPr>
        <w:t xml:space="preserve">  «Легкая атлетика»,</w:t>
      </w:r>
      <w:r w:rsidR="00BE762E" w:rsidRPr="00F551B8">
        <w:rPr>
          <w:szCs w:val="24"/>
        </w:rPr>
        <w:t xml:space="preserve"> «</w:t>
      </w:r>
      <w:r w:rsidR="00F551B8" w:rsidRPr="00F551B8">
        <w:rPr>
          <w:szCs w:val="24"/>
        </w:rPr>
        <w:t>Волейбол», «Плавание»</w:t>
      </w:r>
    </w:p>
    <w:p w:rsidR="005B2C28" w:rsidRPr="005B2C28" w:rsidRDefault="00A42C0B" w:rsidP="005B2C28">
      <w:pPr>
        <w:ind w:right="168" w:firstLine="566"/>
        <w:rPr>
          <w:rFonts w:ascii="Times New Roman" w:hAnsi="Times New Roman" w:cs="Times New Roman"/>
          <w:szCs w:val="24"/>
        </w:rPr>
      </w:pPr>
      <w:r w:rsidRPr="00F551B8">
        <w:rPr>
          <w:rFonts w:ascii="Times New Roman" w:hAnsi="Times New Roman" w:cs="Times New Roman"/>
          <w:szCs w:val="24"/>
        </w:rPr>
        <w:t xml:space="preserve"> Методист по экологии курирует краеведческие объединения «Моя малая Родина» (Кильд</w:t>
      </w:r>
      <w:r w:rsidR="00F551B8" w:rsidRPr="00F551B8">
        <w:rPr>
          <w:rFonts w:ascii="Times New Roman" w:hAnsi="Times New Roman" w:cs="Times New Roman"/>
          <w:szCs w:val="24"/>
        </w:rPr>
        <w:t>юшевская СОШ), «Юный краевед</w:t>
      </w:r>
      <w:r w:rsidRPr="00F551B8">
        <w:rPr>
          <w:rFonts w:ascii="Times New Roman" w:hAnsi="Times New Roman" w:cs="Times New Roman"/>
          <w:szCs w:val="24"/>
        </w:rPr>
        <w:t>»</w:t>
      </w:r>
      <w:r w:rsidR="00BE762E" w:rsidRPr="00F551B8">
        <w:rPr>
          <w:rFonts w:ascii="Times New Roman" w:hAnsi="Times New Roman" w:cs="Times New Roman"/>
          <w:szCs w:val="24"/>
        </w:rPr>
        <w:t xml:space="preserve"> (</w:t>
      </w:r>
      <w:r w:rsidRPr="00F551B8">
        <w:rPr>
          <w:rFonts w:ascii="Times New Roman" w:hAnsi="Times New Roman" w:cs="Times New Roman"/>
          <w:szCs w:val="24"/>
        </w:rPr>
        <w:t>Большешемякинская СОШ</w:t>
      </w:r>
      <w:r w:rsidR="00F551B8" w:rsidRPr="00F551B8">
        <w:rPr>
          <w:rFonts w:ascii="Times New Roman" w:hAnsi="Times New Roman" w:cs="Times New Roman"/>
          <w:szCs w:val="24"/>
        </w:rPr>
        <w:t>)  «Родник»</w:t>
      </w:r>
      <w:r w:rsidR="00BE762E" w:rsidRPr="00F551B8">
        <w:rPr>
          <w:rFonts w:ascii="Times New Roman" w:hAnsi="Times New Roman" w:cs="Times New Roman"/>
          <w:szCs w:val="24"/>
        </w:rPr>
        <w:t xml:space="preserve">; </w:t>
      </w:r>
      <w:r w:rsidRPr="00F551B8">
        <w:rPr>
          <w:rFonts w:ascii="Times New Roman" w:hAnsi="Times New Roman" w:cs="Times New Roman"/>
          <w:szCs w:val="24"/>
        </w:rPr>
        <w:t>эколого – биологические объедин</w:t>
      </w:r>
      <w:r w:rsidR="00F551B8" w:rsidRPr="00F551B8">
        <w:rPr>
          <w:rFonts w:ascii="Times New Roman" w:hAnsi="Times New Roman" w:cs="Times New Roman"/>
          <w:szCs w:val="24"/>
        </w:rPr>
        <w:t>ения :</w:t>
      </w:r>
      <w:r w:rsidR="00EE4943" w:rsidRPr="00F551B8">
        <w:rPr>
          <w:rFonts w:ascii="Times New Roman" w:hAnsi="Times New Roman" w:cs="Times New Roman"/>
          <w:szCs w:val="24"/>
        </w:rPr>
        <w:t>«Экомы</w:t>
      </w:r>
      <w:r w:rsidR="00F551B8" w:rsidRPr="00F551B8">
        <w:rPr>
          <w:rFonts w:ascii="Times New Roman" w:hAnsi="Times New Roman" w:cs="Times New Roman"/>
          <w:szCs w:val="24"/>
        </w:rPr>
        <w:t>шление», «Эколята</w:t>
      </w:r>
      <w:r w:rsidR="00EE4943" w:rsidRPr="00F551B8">
        <w:rPr>
          <w:rFonts w:ascii="Times New Roman" w:hAnsi="Times New Roman" w:cs="Times New Roman"/>
          <w:szCs w:val="24"/>
        </w:rPr>
        <w:t>»</w:t>
      </w:r>
      <w:r w:rsidR="000F4FA4" w:rsidRPr="00F551B8">
        <w:rPr>
          <w:rFonts w:ascii="Times New Roman" w:hAnsi="Times New Roman" w:cs="Times New Roman"/>
          <w:szCs w:val="24"/>
        </w:rPr>
        <w:t>.</w:t>
      </w:r>
    </w:p>
    <w:p w:rsidR="00A42C0B" w:rsidRPr="005B2C28" w:rsidRDefault="005B2C28" w:rsidP="00F551B8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5B2C28">
        <w:rPr>
          <w:rFonts w:ascii="Times New Roman" w:hAnsi="Times New Roman" w:cs="Times New Roman"/>
          <w:sz w:val="24"/>
          <w:szCs w:val="24"/>
        </w:rPr>
        <w:t xml:space="preserve"> Деятельность  отделов  направлена  на  выполнение  целевых задач развития  учреждения и ориентирована  на продвижение нового содержания, технологий, методов и форм организации образовательной деятельности, обеспечение доступности, качества и эффективности дополнительного образования, на  создание оптимальных условий для развития личности детей, выявление интересов и способностей </w:t>
      </w:r>
    </w:p>
    <w:p w:rsidR="00474369" w:rsidRPr="005B2C28" w:rsidRDefault="00474369" w:rsidP="005B2C28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E45435" w:rsidRPr="00274BC2" w:rsidRDefault="00E45435" w:rsidP="00BE762E">
      <w:pPr>
        <w:tabs>
          <w:tab w:val="left" w:pos="142"/>
          <w:tab w:val="left" w:pos="284"/>
          <w:tab w:val="left" w:pos="567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274BC2">
        <w:rPr>
          <w:rFonts w:ascii="Times New Roman" w:hAnsi="Times New Roman" w:cs="Times New Roman"/>
          <w:b/>
          <w:bCs/>
          <w:sz w:val="24"/>
          <w:szCs w:val="24"/>
        </w:rPr>
        <w:t>1.4. Внутренние и внешние связи учреждения</w:t>
      </w:r>
    </w:p>
    <w:p w:rsidR="00411661" w:rsidRPr="00411661" w:rsidRDefault="00411661" w:rsidP="00411661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411661">
        <w:rPr>
          <w:rFonts w:ascii="Times New Roman" w:hAnsi="Times New Roman" w:cs="Times New Roman"/>
          <w:sz w:val="24"/>
          <w:szCs w:val="24"/>
        </w:rPr>
        <w:t>МБУ ДО «Ц</w:t>
      </w:r>
      <w:r>
        <w:rPr>
          <w:rFonts w:ascii="Times New Roman" w:hAnsi="Times New Roman" w:cs="Times New Roman"/>
          <w:sz w:val="24"/>
          <w:szCs w:val="24"/>
        </w:rPr>
        <w:t>ДО</w:t>
      </w:r>
      <w:r w:rsidRPr="00411661">
        <w:rPr>
          <w:rFonts w:ascii="Times New Roman" w:hAnsi="Times New Roman" w:cs="Times New Roman"/>
          <w:sz w:val="24"/>
          <w:szCs w:val="24"/>
        </w:rPr>
        <w:t xml:space="preserve">»  является социокультурным центром Тетюшского района, тесно сотрудничает со всеми структурами, организациями и обществами, привлекает различные инициативы, становится инициатором новых традиций, организатором  многих    мероприятий различного уровня. Учреждение привлекается к организации и проведению  </w:t>
      </w:r>
      <w:r w:rsidR="0013649C">
        <w:rPr>
          <w:rFonts w:ascii="Times New Roman" w:hAnsi="Times New Roman" w:cs="Times New Roman"/>
          <w:sz w:val="24"/>
          <w:szCs w:val="24"/>
        </w:rPr>
        <w:t xml:space="preserve">районных, </w:t>
      </w:r>
      <w:r w:rsidRPr="00411661">
        <w:rPr>
          <w:rFonts w:ascii="Times New Roman" w:hAnsi="Times New Roman" w:cs="Times New Roman"/>
          <w:sz w:val="24"/>
          <w:szCs w:val="24"/>
        </w:rPr>
        <w:t xml:space="preserve">городских, республиканских, всероссийских мероприятий. </w:t>
      </w:r>
    </w:p>
    <w:p w:rsidR="00E45435" w:rsidRDefault="00E45435" w:rsidP="004535AD">
      <w:pPr>
        <w:pStyle w:val="aff0"/>
        <w:rPr>
          <w:szCs w:val="24"/>
        </w:rPr>
      </w:pPr>
      <w:r w:rsidRPr="00274BC2">
        <w:rPr>
          <w:szCs w:val="24"/>
        </w:rPr>
        <w:t>Центр сотрудничает с социальными партнерами: Администрация Тетюшского муниципального района РТ, Отдел культуры, Музей истории Тетюшского края, школьные музеи, Центр социального обеспечения населения, Отдел молодежи,  спорт</w:t>
      </w:r>
      <w:r w:rsidRPr="00274BC2">
        <w:rPr>
          <w:szCs w:val="24"/>
          <w:lang w:val="tt-RU"/>
        </w:rPr>
        <w:t xml:space="preserve">а и туризма, </w:t>
      </w:r>
      <w:r w:rsidRPr="00274BC2">
        <w:rPr>
          <w:szCs w:val="24"/>
        </w:rPr>
        <w:t>УВД, ГИБДД, ГАОУ СПО «Тетюшский колледж гражданской за</w:t>
      </w:r>
      <w:r w:rsidR="0013649C">
        <w:rPr>
          <w:szCs w:val="24"/>
        </w:rPr>
        <w:t>щиты»,   Тетюшские отделения «</w:t>
      </w:r>
      <w:r w:rsidR="004535AD" w:rsidRPr="00274BC2">
        <w:rPr>
          <w:szCs w:val="24"/>
        </w:rPr>
        <w:t>Н</w:t>
      </w:r>
      <w:r w:rsidRPr="00274BC2">
        <w:rPr>
          <w:szCs w:val="24"/>
        </w:rPr>
        <w:t>ациональное культурное общество»</w:t>
      </w:r>
      <w:r w:rsidR="00411661">
        <w:rPr>
          <w:szCs w:val="24"/>
        </w:rPr>
        <w:t>(</w:t>
      </w:r>
      <w:r w:rsidR="004535AD" w:rsidRPr="00274BC2">
        <w:rPr>
          <w:szCs w:val="24"/>
        </w:rPr>
        <w:t xml:space="preserve">мордовское, чувашское, татарское, русское) </w:t>
      </w:r>
      <w:r w:rsidRPr="00274BC2">
        <w:rPr>
          <w:szCs w:val="24"/>
        </w:rPr>
        <w:t xml:space="preserve">и др. </w:t>
      </w:r>
    </w:p>
    <w:p w:rsidR="001C3AEB" w:rsidRPr="00274BC2" w:rsidRDefault="001C3AEB" w:rsidP="004535AD">
      <w:pPr>
        <w:pStyle w:val="aff0"/>
        <w:rPr>
          <w:szCs w:val="24"/>
        </w:rPr>
      </w:pPr>
    </w:p>
    <w:p w:rsidR="00E45435" w:rsidRPr="00274BC2" w:rsidRDefault="00E45435" w:rsidP="00E45435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BC2">
        <w:rPr>
          <w:rFonts w:ascii="Times New Roman" w:hAnsi="Times New Roman" w:cs="Times New Roman"/>
          <w:b/>
          <w:sz w:val="24"/>
          <w:szCs w:val="24"/>
        </w:rPr>
        <w:t>Проекты и программы, реализуемые совместно с социальными партнерами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3"/>
        <w:gridCol w:w="6374"/>
      </w:tblGrid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 w:firstLine="567"/>
              <w:jc w:val="center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Партнеры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 w:firstLine="567"/>
              <w:jc w:val="center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 xml:space="preserve">Проекты, программы 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Администрация Тетюшского муниципального района РТ</w:t>
            </w:r>
            <w:r w:rsidR="00F371F5">
              <w:rPr>
                <w:sz w:val="24"/>
                <w:szCs w:val="24"/>
              </w:rPr>
              <w:t>,</w:t>
            </w:r>
            <w:r w:rsidRPr="00274BC2">
              <w:rPr>
                <w:sz w:val="24"/>
                <w:szCs w:val="24"/>
              </w:rPr>
              <w:t xml:space="preserve"> Отдел культуры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Проведение городских массовых праздников (День защиты детей, Сабантуй, Масл</w:t>
            </w:r>
            <w:r w:rsidR="00504E83" w:rsidRPr="00274BC2">
              <w:rPr>
                <w:sz w:val="24"/>
                <w:szCs w:val="24"/>
              </w:rPr>
              <w:t xml:space="preserve">еница, Новый год, «День рыбака» </w:t>
            </w:r>
            <w:r w:rsidRPr="00274BC2">
              <w:rPr>
                <w:sz w:val="24"/>
                <w:szCs w:val="24"/>
              </w:rPr>
              <w:t xml:space="preserve">и др.) 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 xml:space="preserve">Музей истории Тетюшского края, школьные музеи 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Проведение научно-практических конференций, семинаров.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Центр социального обеспечения населения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Организация мероприятий для детей с ОВЗ</w:t>
            </w:r>
            <w:r w:rsidR="004535AD" w:rsidRPr="00274BC2">
              <w:rPr>
                <w:sz w:val="24"/>
                <w:szCs w:val="24"/>
              </w:rPr>
              <w:t xml:space="preserve"> и детьми – инвалидами.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Отдел молодежи,  спорт</w:t>
            </w:r>
            <w:r w:rsidRPr="00274BC2">
              <w:rPr>
                <w:sz w:val="24"/>
                <w:szCs w:val="24"/>
                <w:lang w:val="tt-RU"/>
              </w:rPr>
              <w:t xml:space="preserve">а и туризма </w:t>
            </w:r>
          </w:p>
          <w:p w:rsidR="00E45435" w:rsidRPr="00274BC2" w:rsidRDefault="00E45435" w:rsidP="00B41E1D">
            <w:pPr>
              <w:pStyle w:val="33"/>
              <w:widowControl w:val="0"/>
              <w:spacing w:after="0"/>
              <w:ind w:left="0"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 xml:space="preserve"> Проведение совместных мероприятий молодежной, спортивной, туристической направленности.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УВД, ГИБДД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Реализация проекта «Дорога без опасностей»</w:t>
            </w:r>
          </w:p>
        </w:tc>
      </w:tr>
      <w:tr w:rsidR="00E4543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435" w:rsidRPr="00274BC2" w:rsidRDefault="00E4543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 xml:space="preserve">ГАОУ СПО «Тетюшский колледж гражданской защиты»,  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435" w:rsidRPr="00274BC2" w:rsidRDefault="00F371F5" w:rsidP="00B41E1D">
            <w:pPr>
              <w:pStyle w:val="33"/>
              <w:widowControl w:val="0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Сетевое взаимодействие - о</w:t>
            </w:r>
            <w:r w:rsidR="00E45435" w:rsidRPr="00274BC2">
              <w:rPr>
                <w:sz w:val="24"/>
                <w:szCs w:val="24"/>
              </w:rPr>
              <w:t>рганизация мероприятий профориентационной направленности</w:t>
            </w:r>
            <w:r w:rsidR="004535AD" w:rsidRPr="00274BC2">
              <w:rPr>
                <w:sz w:val="24"/>
                <w:szCs w:val="24"/>
              </w:rPr>
              <w:t>, тур</w:t>
            </w:r>
            <w:r>
              <w:rPr>
                <w:sz w:val="24"/>
                <w:szCs w:val="24"/>
              </w:rPr>
              <w:t>истической направленности</w:t>
            </w:r>
            <w:r w:rsidR="00504E83" w:rsidRPr="00274BC2">
              <w:rPr>
                <w:sz w:val="24"/>
                <w:szCs w:val="24"/>
              </w:rPr>
              <w:t xml:space="preserve">, предоставление  базы ЦДО для учебной практики по направлению </w:t>
            </w:r>
            <w:r>
              <w:rPr>
                <w:sz w:val="24"/>
                <w:szCs w:val="24"/>
              </w:rPr>
              <w:t>«</w:t>
            </w:r>
            <w:r w:rsidR="00504E83" w:rsidRPr="00274BC2">
              <w:rPr>
                <w:sz w:val="24"/>
                <w:szCs w:val="24"/>
              </w:rPr>
              <w:t>физическая культура</w:t>
            </w:r>
            <w:r>
              <w:rPr>
                <w:sz w:val="24"/>
                <w:szCs w:val="24"/>
              </w:rPr>
              <w:t>» и «информатика»</w:t>
            </w:r>
          </w:p>
        </w:tc>
      </w:tr>
      <w:tr w:rsidR="004535AD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AD" w:rsidRPr="00274BC2" w:rsidRDefault="004535AD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АНО Университет талантов»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AD" w:rsidRPr="00274BC2" w:rsidRDefault="00445A9D" w:rsidP="00B41E1D">
            <w:pPr>
              <w:pStyle w:val="33"/>
              <w:widowControl w:val="0"/>
              <w:spacing w:after="0"/>
              <w:ind w:left="0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 xml:space="preserve"> Реализация площадки сетевого проекта «Тренинг – класс» в рамках государственной программы «Стратегическое управление тала</w:t>
            </w:r>
            <w:r w:rsidR="003465BF">
              <w:rPr>
                <w:sz w:val="24"/>
                <w:szCs w:val="24"/>
              </w:rPr>
              <w:t>нтами в Республике Татарстан»</w:t>
            </w:r>
          </w:p>
        </w:tc>
      </w:tr>
      <w:tr w:rsidR="00F371F5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F5" w:rsidRPr="00274BC2" w:rsidRDefault="00F371F5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  ДО «Чайка»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F5" w:rsidRPr="00274BC2" w:rsidRDefault="00F371F5" w:rsidP="00B41E1D">
            <w:pPr>
              <w:pStyle w:val="33"/>
              <w:widowControl w:val="0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Сетевое  взаимодействие в  реализации дополнительных общеобразовательных программ лагеря.</w:t>
            </w:r>
          </w:p>
        </w:tc>
      </w:tr>
      <w:tr w:rsidR="00F551B8" w:rsidRPr="00274BC2" w:rsidTr="00B41E1D"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B8" w:rsidRDefault="00F551B8" w:rsidP="00B41E1D">
            <w:pPr>
              <w:pStyle w:val="33"/>
              <w:widowControl w:val="0"/>
              <w:spacing w:after="0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НКО (русское, татарское, мордовское, чувашское)</w:t>
            </w:r>
          </w:p>
        </w:tc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B8" w:rsidRDefault="00F551B8" w:rsidP="00B41E1D">
            <w:pPr>
              <w:pStyle w:val="33"/>
              <w:widowControl w:val="0"/>
              <w:spacing w:after="0"/>
              <w:ind w:left="0"/>
              <w:rPr>
                <w:sz w:val="24"/>
                <w:szCs w:val="24"/>
              </w:rPr>
            </w:pPr>
            <w:r w:rsidRPr="00274BC2">
              <w:rPr>
                <w:sz w:val="24"/>
                <w:szCs w:val="24"/>
              </w:rPr>
              <w:t>Проведение городских массовых праздников</w:t>
            </w:r>
            <w:r w:rsidR="003F3992">
              <w:rPr>
                <w:sz w:val="24"/>
                <w:szCs w:val="24"/>
              </w:rPr>
              <w:t>,</w:t>
            </w:r>
            <w:r w:rsidR="003F3992" w:rsidRPr="00274BC2">
              <w:rPr>
                <w:sz w:val="24"/>
                <w:szCs w:val="24"/>
              </w:rPr>
              <w:t xml:space="preserve"> научно-практических конференций, семинаров.</w:t>
            </w:r>
          </w:p>
        </w:tc>
      </w:tr>
    </w:tbl>
    <w:p w:rsidR="00A43FE9" w:rsidRDefault="00A43FE9" w:rsidP="00A43FE9">
      <w:pPr>
        <w:pStyle w:val="af8"/>
        <w:rPr>
          <w:rFonts w:ascii="Times New Roman" w:hAnsi="Times New Roman" w:cs="Times New Roman"/>
          <w:sz w:val="24"/>
          <w:szCs w:val="24"/>
        </w:rPr>
      </w:pPr>
    </w:p>
    <w:p w:rsidR="00A43FE9" w:rsidRPr="0094107C" w:rsidRDefault="00A43FE9" w:rsidP="00A43FE9">
      <w:pPr>
        <w:pStyle w:val="af8"/>
        <w:rPr>
          <w:rFonts w:ascii="Times New Roman" w:hAnsi="Times New Roman" w:cs="Times New Roman"/>
          <w:sz w:val="24"/>
          <w:szCs w:val="24"/>
        </w:rPr>
      </w:pPr>
      <w:r w:rsidRPr="0094107C">
        <w:rPr>
          <w:rFonts w:ascii="Times New Roman" w:hAnsi="Times New Roman" w:cs="Times New Roman"/>
          <w:sz w:val="24"/>
          <w:szCs w:val="24"/>
        </w:rPr>
        <w:t>Характеристика социального заказа по отношению к образовательному учреждению складывается из следующих основных компонентов:</w:t>
      </w:r>
    </w:p>
    <w:p w:rsidR="00A43FE9" w:rsidRPr="00A43FE9" w:rsidRDefault="00A43FE9" w:rsidP="00A43FE9">
      <w:pPr>
        <w:pStyle w:val="af8"/>
        <w:rPr>
          <w:rFonts w:ascii="Times New Roman" w:hAnsi="Times New Roman" w:cs="Times New Roman"/>
          <w:sz w:val="24"/>
          <w:szCs w:val="24"/>
        </w:rPr>
      </w:pPr>
      <w:r w:rsidRPr="0094107C">
        <w:rPr>
          <w:rFonts w:ascii="Times New Roman" w:hAnsi="Times New Roman" w:cs="Times New Roman"/>
          <w:sz w:val="24"/>
          <w:szCs w:val="24"/>
        </w:rPr>
        <w:t xml:space="preserve">государственного </w:t>
      </w:r>
      <w:r w:rsidRPr="0094107C">
        <w:rPr>
          <w:rFonts w:ascii="Times New Roman" w:hAnsi="Times New Roman" w:cs="Times New Roman"/>
          <w:sz w:val="24"/>
          <w:szCs w:val="24"/>
        </w:rPr>
        <w:tab/>
        <w:t xml:space="preserve">заказа </w:t>
      </w:r>
      <w:r w:rsidRPr="0094107C">
        <w:rPr>
          <w:rFonts w:ascii="Times New Roman" w:hAnsi="Times New Roman" w:cs="Times New Roman"/>
          <w:sz w:val="24"/>
          <w:szCs w:val="24"/>
        </w:rPr>
        <w:tab/>
        <w:t xml:space="preserve">(его </w:t>
      </w:r>
      <w:r w:rsidRPr="0094107C">
        <w:rPr>
          <w:rFonts w:ascii="Times New Roman" w:hAnsi="Times New Roman" w:cs="Times New Roman"/>
          <w:sz w:val="24"/>
          <w:szCs w:val="24"/>
        </w:rPr>
        <w:tab/>
        <w:t xml:space="preserve">содержание </w:t>
      </w:r>
      <w:r w:rsidRPr="0094107C">
        <w:rPr>
          <w:rFonts w:ascii="Times New Roman" w:hAnsi="Times New Roman" w:cs="Times New Roman"/>
          <w:sz w:val="24"/>
          <w:szCs w:val="24"/>
        </w:rPr>
        <w:tab/>
        <w:t xml:space="preserve">определяется </w:t>
      </w:r>
      <w:r w:rsidRPr="0094107C">
        <w:rPr>
          <w:rFonts w:ascii="Times New Roman" w:hAnsi="Times New Roman" w:cs="Times New Roman"/>
          <w:sz w:val="24"/>
          <w:szCs w:val="24"/>
        </w:rPr>
        <w:tab/>
        <w:t>нормативными документами); потребностей учащихся; ожиданий родителей; профессионально-педагогических потребностей педагогов;требований и ожиданий сторонних организаций и учреждений, заказ которых выражен в потребности на определенные виды дополнительных образовательных услуг.</w:t>
      </w:r>
    </w:p>
    <w:p w:rsidR="00E45435" w:rsidRPr="00274BC2" w:rsidRDefault="00E45435" w:rsidP="00DF0A34">
      <w:pPr>
        <w:tabs>
          <w:tab w:val="left" w:pos="4536"/>
          <w:tab w:val="left" w:pos="9498"/>
        </w:tabs>
        <w:ind w:left="60" w:right="140"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4BC2">
        <w:rPr>
          <w:rFonts w:ascii="Times New Roman" w:hAnsi="Times New Roman" w:cs="Times New Roman"/>
          <w:b/>
          <w:color w:val="000000"/>
          <w:sz w:val="24"/>
          <w:szCs w:val="24"/>
        </w:rPr>
        <w:t>1.5.</w:t>
      </w:r>
      <w:r w:rsidRPr="00274BC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Ресурсы образовательного учреждения</w:t>
      </w:r>
    </w:p>
    <w:p w:rsidR="00E45435" w:rsidRDefault="00E45435" w:rsidP="006447F9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4BC2">
        <w:rPr>
          <w:rFonts w:ascii="Times New Roman" w:hAnsi="Times New Roman" w:cs="Times New Roman"/>
          <w:b/>
          <w:bCs/>
          <w:sz w:val="24"/>
          <w:szCs w:val="24"/>
        </w:rPr>
        <w:t>1.5.1. Кадровое обеспечение образовательного процесса</w:t>
      </w:r>
    </w:p>
    <w:p w:rsidR="006150AB" w:rsidRPr="006150AB" w:rsidRDefault="006150AB" w:rsidP="006150AB">
      <w:pPr>
        <w:spacing w:after="250"/>
        <w:ind w:left="-15" w:firstLine="708"/>
        <w:rPr>
          <w:rFonts w:ascii="Times New Roman" w:hAnsi="Times New Roman" w:cs="Times New Roman"/>
        </w:rPr>
      </w:pPr>
      <w:r w:rsidRPr="006150AB">
        <w:rPr>
          <w:rFonts w:ascii="Times New Roman" w:hAnsi="Times New Roman" w:cs="Times New Roman"/>
        </w:rPr>
        <w:t xml:space="preserve">Кадровая политика в сфере дополнительных образовательных услуг заключается в координации деятельности по определению образовательных потребностей педагогов, подготовки их деятельности в дополнительном образовании, в разработке новых программ и в апробации различных форм образовательной деятельности. </w:t>
      </w:r>
    </w:p>
    <w:tbl>
      <w:tblPr>
        <w:tblStyle w:val="aff2"/>
        <w:tblW w:w="0" w:type="auto"/>
        <w:tblLook w:val="04A0"/>
      </w:tblPr>
      <w:tblGrid>
        <w:gridCol w:w="8613"/>
        <w:gridCol w:w="1241"/>
      </w:tblGrid>
      <w:tr w:rsidR="0058627A" w:rsidRPr="00274BC2" w:rsidTr="0058627A">
        <w:tc>
          <w:tcPr>
            <w:tcW w:w="8613" w:type="dxa"/>
          </w:tcPr>
          <w:p w:rsidR="00DF0A34" w:rsidRPr="00274BC2" w:rsidRDefault="0058627A" w:rsidP="00E45435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Директор</w:t>
            </w:r>
          </w:p>
        </w:tc>
        <w:tc>
          <w:tcPr>
            <w:tcW w:w="1241" w:type="dxa"/>
          </w:tcPr>
          <w:p w:rsidR="00DF0A34" w:rsidRPr="00274BC2" w:rsidRDefault="0058627A" w:rsidP="00E45435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1</w:t>
            </w:r>
          </w:p>
        </w:tc>
      </w:tr>
      <w:tr w:rsidR="0058627A" w:rsidRPr="00274BC2" w:rsidTr="0058627A">
        <w:tc>
          <w:tcPr>
            <w:tcW w:w="8613" w:type="dxa"/>
          </w:tcPr>
          <w:p w:rsidR="00DF0A34" w:rsidRPr="00274BC2" w:rsidRDefault="0058627A" w:rsidP="00E45435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Заместители директора: по УВР и по ХР</w:t>
            </w:r>
          </w:p>
        </w:tc>
        <w:tc>
          <w:tcPr>
            <w:tcW w:w="1241" w:type="dxa"/>
          </w:tcPr>
          <w:p w:rsidR="00DF0A34" w:rsidRPr="00274BC2" w:rsidRDefault="0069050C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58627A" w:rsidRPr="00274BC2" w:rsidTr="0058627A">
        <w:tc>
          <w:tcPr>
            <w:tcW w:w="8613" w:type="dxa"/>
          </w:tcPr>
          <w:p w:rsidR="00DF0A34" w:rsidRPr="00274BC2" w:rsidRDefault="0058627A" w:rsidP="00ED2972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Заведую</w:t>
            </w:r>
            <w:r w:rsidR="00EE4943">
              <w:rPr>
                <w:bCs/>
                <w:sz w:val="24"/>
                <w:szCs w:val="24"/>
              </w:rPr>
              <w:t>щ</w:t>
            </w:r>
            <w:r w:rsidRPr="00274BC2">
              <w:rPr>
                <w:bCs/>
                <w:sz w:val="24"/>
                <w:szCs w:val="24"/>
              </w:rPr>
              <w:t>ий отделом</w:t>
            </w:r>
          </w:p>
        </w:tc>
        <w:tc>
          <w:tcPr>
            <w:tcW w:w="1241" w:type="dxa"/>
          </w:tcPr>
          <w:p w:rsidR="00DF0A34" w:rsidRPr="00274BC2" w:rsidRDefault="00F371F5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58627A" w:rsidRPr="00274BC2" w:rsidTr="0058627A">
        <w:tc>
          <w:tcPr>
            <w:tcW w:w="8613" w:type="dxa"/>
          </w:tcPr>
          <w:p w:rsidR="00DF0A34" w:rsidRPr="00274BC2" w:rsidRDefault="0058627A" w:rsidP="00E45435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Методист</w:t>
            </w:r>
          </w:p>
        </w:tc>
        <w:tc>
          <w:tcPr>
            <w:tcW w:w="1241" w:type="dxa"/>
          </w:tcPr>
          <w:p w:rsidR="00DF0A34" w:rsidRPr="00274BC2" w:rsidRDefault="0058627A" w:rsidP="00E45435">
            <w:pPr>
              <w:rPr>
                <w:bCs/>
                <w:sz w:val="24"/>
                <w:szCs w:val="24"/>
              </w:rPr>
            </w:pPr>
            <w:r w:rsidRPr="00274BC2">
              <w:rPr>
                <w:bCs/>
                <w:sz w:val="24"/>
                <w:szCs w:val="24"/>
              </w:rPr>
              <w:t>6</w:t>
            </w:r>
          </w:p>
        </w:tc>
      </w:tr>
      <w:tr w:rsidR="00F371F5" w:rsidRPr="00274BC2" w:rsidTr="0058627A">
        <w:tc>
          <w:tcPr>
            <w:tcW w:w="8613" w:type="dxa"/>
          </w:tcPr>
          <w:p w:rsidR="00F371F5" w:rsidRPr="00274BC2" w:rsidRDefault="00F371F5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Педагог - организатор</w:t>
            </w:r>
          </w:p>
        </w:tc>
        <w:tc>
          <w:tcPr>
            <w:tcW w:w="1241" w:type="dxa"/>
          </w:tcPr>
          <w:p w:rsidR="00F371F5" w:rsidRPr="00274BC2" w:rsidRDefault="00F371F5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</w:tr>
      <w:tr w:rsidR="0058627A" w:rsidRPr="00646C34" w:rsidTr="0058627A">
        <w:tc>
          <w:tcPr>
            <w:tcW w:w="8613" w:type="dxa"/>
          </w:tcPr>
          <w:p w:rsidR="00DF0A34" w:rsidRPr="00646C34" w:rsidRDefault="0058627A" w:rsidP="00E45435">
            <w:pPr>
              <w:rPr>
                <w:bCs/>
                <w:sz w:val="24"/>
                <w:szCs w:val="24"/>
              </w:rPr>
            </w:pPr>
            <w:r w:rsidRPr="00646C34">
              <w:rPr>
                <w:bCs/>
                <w:sz w:val="24"/>
                <w:szCs w:val="24"/>
              </w:rPr>
              <w:t>Педагоги дополнительного образования основные</w:t>
            </w:r>
          </w:p>
        </w:tc>
        <w:tc>
          <w:tcPr>
            <w:tcW w:w="1241" w:type="dxa"/>
          </w:tcPr>
          <w:p w:rsidR="00DF0A34" w:rsidRPr="00646C34" w:rsidRDefault="00F371F5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</w:tr>
      <w:tr w:rsidR="0058627A" w:rsidRPr="00646C34" w:rsidTr="0058627A">
        <w:tc>
          <w:tcPr>
            <w:tcW w:w="8613" w:type="dxa"/>
          </w:tcPr>
          <w:p w:rsidR="00DF0A34" w:rsidRPr="00646C34" w:rsidRDefault="0058627A" w:rsidP="00E45435">
            <w:pPr>
              <w:rPr>
                <w:bCs/>
                <w:sz w:val="24"/>
                <w:szCs w:val="24"/>
              </w:rPr>
            </w:pPr>
            <w:r w:rsidRPr="00646C34">
              <w:rPr>
                <w:bCs/>
                <w:sz w:val="24"/>
                <w:szCs w:val="24"/>
              </w:rPr>
              <w:t>Педагоги дополнительного образования – внутренние совместители</w:t>
            </w:r>
          </w:p>
        </w:tc>
        <w:tc>
          <w:tcPr>
            <w:tcW w:w="1241" w:type="dxa"/>
          </w:tcPr>
          <w:p w:rsidR="00DF0A34" w:rsidRPr="00646C34" w:rsidRDefault="00F371F5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</w:tr>
      <w:tr w:rsidR="0058627A" w:rsidRPr="00646C34" w:rsidTr="0058627A">
        <w:tc>
          <w:tcPr>
            <w:tcW w:w="8613" w:type="dxa"/>
          </w:tcPr>
          <w:p w:rsidR="0058627A" w:rsidRPr="00646C34" w:rsidRDefault="0058627A" w:rsidP="00E45435">
            <w:pPr>
              <w:rPr>
                <w:bCs/>
                <w:sz w:val="24"/>
                <w:szCs w:val="24"/>
              </w:rPr>
            </w:pPr>
            <w:r w:rsidRPr="00646C34">
              <w:rPr>
                <w:bCs/>
                <w:sz w:val="24"/>
                <w:szCs w:val="24"/>
              </w:rPr>
              <w:t>Педагоги дополнительного образования – внешние совместители</w:t>
            </w:r>
          </w:p>
        </w:tc>
        <w:tc>
          <w:tcPr>
            <w:tcW w:w="1241" w:type="dxa"/>
          </w:tcPr>
          <w:p w:rsidR="0058627A" w:rsidRPr="00646C34" w:rsidRDefault="0094107C" w:rsidP="00E4543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</w:tr>
    </w:tbl>
    <w:p w:rsidR="0058627A" w:rsidRPr="00274BC2" w:rsidRDefault="0058627A" w:rsidP="0058627A">
      <w:pPr>
        <w:rPr>
          <w:rFonts w:ascii="Times New Roman" w:hAnsi="Times New Roman" w:cs="Times New Roman"/>
          <w:bCs/>
          <w:sz w:val="24"/>
          <w:szCs w:val="24"/>
        </w:rPr>
      </w:pPr>
      <w:r w:rsidRPr="00274BC2">
        <w:rPr>
          <w:rFonts w:ascii="Times New Roman" w:hAnsi="Times New Roman" w:cs="Times New Roman"/>
          <w:bCs/>
          <w:sz w:val="24"/>
          <w:szCs w:val="24"/>
        </w:rPr>
        <w:lastRenderedPageBreak/>
        <w:t>Администрация – имеют профпереподготовку «Менеджмент в образовании»</w:t>
      </w:r>
      <w:r w:rsidR="00C607F6" w:rsidRPr="00274BC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0704F">
        <w:rPr>
          <w:rFonts w:ascii="Times New Roman" w:hAnsi="Times New Roman" w:cs="Times New Roman"/>
          <w:bCs/>
          <w:sz w:val="24"/>
          <w:szCs w:val="24"/>
        </w:rPr>
        <w:t xml:space="preserve">1 педагог – профпереподготовку по специальности </w:t>
      </w:r>
      <w:r w:rsidR="00C607F6" w:rsidRPr="00274BC2">
        <w:rPr>
          <w:rFonts w:ascii="Times New Roman" w:hAnsi="Times New Roman" w:cs="Times New Roman"/>
          <w:bCs/>
          <w:sz w:val="24"/>
          <w:szCs w:val="24"/>
        </w:rPr>
        <w:t>«</w:t>
      </w:r>
      <w:r w:rsidR="00D12B69" w:rsidRPr="00274BC2">
        <w:rPr>
          <w:rFonts w:ascii="Times New Roman" w:hAnsi="Times New Roman" w:cs="Times New Roman"/>
          <w:bCs/>
          <w:sz w:val="24"/>
          <w:szCs w:val="24"/>
        </w:rPr>
        <w:t xml:space="preserve">Педагогика и психология </w:t>
      </w:r>
      <w:r w:rsidR="00ED2972" w:rsidRPr="00274BC2">
        <w:rPr>
          <w:rFonts w:ascii="Times New Roman" w:hAnsi="Times New Roman" w:cs="Times New Roman"/>
          <w:bCs/>
          <w:sz w:val="24"/>
          <w:szCs w:val="24"/>
        </w:rPr>
        <w:t>и</w:t>
      </w:r>
      <w:r w:rsidR="00C607F6" w:rsidRPr="00274BC2">
        <w:rPr>
          <w:rFonts w:ascii="Times New Roman" w:hAnsi="Times New Roman" w:cs="Times New Roman"/>
          <w:bCs/>
          <w:sz w:val="24"/>
          <w:szCs w:val="24"/>
        </w:rPr>
        <w:t>нклюзивно</w:t>
      </w:r>
      <w:r w:rsidR="00ED2972" w:rsidRPr="00274BC2">
        <w:rPr>
          <w:rFonts w:ascii="Times New Roman" w:hAnsi="Times New Roman" w:cs="Times New Roman"/>
          <w:bCs/>
          <w:sz w:val="24"/>
          <w:szCs w:val="24"/>
        </w:rPr>
        <w:t xml:space="preserve">го </w:t>
      </w:r>
      <w:r w:rsidR="00C607F6" w:rsidRPr="00274BC2">
        <w:rPr>
          <w:rFonts w:ascii="Times New Roman" w:hAnsi="Times New Roman" w:cs="Times New Roman"/>
          <w:bCs/>
          <w:sz w:val="24"/>
          <w:szCs w:val="24"/>
        </w:rPr>
        <w:t xml:space="preserve"> образовани</w:t>
      </w:r>
      <w:r w:rsidR="00ED2972" w:rsidRPr="00274BC2">
        <w:rPr>
          <w:rFonts w:ascii="Times New Roman" w:hAnsi="Times New Roman" w:cs="Times New Roman"/>
          <w:bCs/>
          <w:sz w:val="24"/>
          <w:szCs w:val="24"/>
        </w:rPr>
        <w:t>я</w:t>
      </w:r>
      <w:r w:rsidR="00C607F6" w:rsidRPr="00274BC2">
        <w:rPr>
          <w:rFonts w:ascii="Times New Roman" w:hAnsi="Times New Roman" w:cs="Times New Roman"/>
          <w:bCs/>
          <w:sz w:val="24"/>
          <w:szCs w:val="24"/>
        </w:rPr>
        <w:t>»</w:t>
      </w:r>
    </w:p>
    <w:p w:rsidR="00E45435" w:rsidRPr="00BD2AF4" w:rsidRDefault="00920BFC" w:rsidP="00E45435">
      <w:pPr>
        <w:tabs>
          <w:tab w:val="left" w:pos="-31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2AF4">
        <w:rPr>
          <w:rFonts w:ascii="Times New Roman" w:hAnsi="Times New Roman" w:cs="Times New Roman"/>
          <w:b/>
          <w:sz w:val="24"/>
          <w:szCs w:val="24"/>
        </w:rPr>
        <w:t>Образование и к</w:t>
      </w:r>
      <w:r w:rsidR="00E45435" w:rsidRPr="00BD2AF4">
        <w:rPr>
          <w:rFonts w:ascii="Times New Roman" w:hAnsi="Times New Roman" w:cs="Times New Roman"/>
          <w:b/>
          <w:sz w:val="24"/>
          <w:szCs w:val="24"/>
        </w:rPr>
        <w:t xml:space="preserve">валификационные категории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08"/>
        <w:gridCol w:w="4581"/>
      </w:tblGrid>
      <w:tr w:rsidR="00920BFC" w:rsidRPr="00BD2AF4" w:rsidTr="00B41E1D">
        <w:trPr>
          <w:trHeight w:val="262"/>
        </w:trPr>
        <w:tc>
          <w:tcPr>
            <w:tcW w:w="5308" w:type="dxa"/>
            <w:vAlign w:val="center"/>
          </w:tcPr>
          <w:p w:rsidR="00920BFC" w:rsidRPr="00BD2AF4" w:rsidRDefault="00920BFC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4581" w:type="dxa"/>
            <w:vAlign w:val="center"/>
          </w:tcPr>
          <w:p w:rsidR="00920BFC" w:rsidRPr="00BD2AF4" w:rsidRDefault="00920BFC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 (основных/ совм.)</w:t>
            </w:r>
          </w:p>
        </w:tc>
      </w:tr>
      <w:tr w:rsidR="00920BFC" w:rsidRPr="00BD2AF4" w:rsidTr="00B41E1D">
        <w:trPr>
          <w:trHeight w:val="262"/>
        </w:trPr>
        <w:tc>
          <w:tcPr>
            <w:tcW w:w="5308" w:type="dxa"/>
            <w:vAlign w:val="center"/>
          </w:tcPr>
          <w:p w:rsidR="00920BFC" w:rsidRPr="00BD2AF4" w:rsidRDefault="00920BFC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581" w:type="dxa"/>
            <w:vAlign w:val="center"/>
          </w:tcPr>
          <w:p w:rsidR="00920BFC" w:rsidRPr="00C84556" w:rsidRDefault="00F066B9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C84556">
              <w:rPr>
                <w:rFonts w:ascii="Times New Roman" w:hAnsi="Times New Roman" w:cs="Times New Roman"/>
                <w:sz w:val="24"/>
                <w:szCs w:val="24"/>
              </w:rPr>
              <w:t>8/23</w:t>
            </w:r>
          </w:p>
        </w:tc>
      </w:tr>
      <w:tr w:rsidR="00920BFC" w:rsidRPr="00BD2AF4" w:rsidTr="00B41E1D">
        <w:trPr>
          <w:trHeight w:val="262"/>
        </w:trPr>
        <w:tc>
          <w:tcPr>
            <w:tcW w:w="5308" w:type="dxa"/>
            <w:vAlign w:val="center"/>
          </w:tcPr>
          <w:p w:rsidR="00920BFC" w:rsidRPr="00BD2AF4" w:rsidRDefault="00920BFC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4581" w:type="dxa"/>
            <w:vAlign w:val="center"/>
          </w:tcPr>
          <w:p w:rsidR="00920BFC" w:rsidRPr="00C84556" w:rsidRDefault="00F066B9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C84556">
              <w:rPr>
                <w:rFonts w:ascii="Times New Roman" w:hAnsi="Times New Roman" w:cs="Times New Roman"/>
                <w:sz w:val="24"/>
                <w:szCs w:val="24"/>
              </w:rPr>
              <w:t>2/3</w:t>
            </w:r>
          </w:p>
        </w:tc>
      </w:tr>
      <w:tr w:rsidR="00E45435" w:rsidRPr="00BD2AF4" w:rsidTr="00B41E1D">
        <w:trPr>
          <w:trHeight w:val="262"/>
        </w:trPr>
        <w:tc>
          <w:tcPr>
            <w:tcW w:w="5308" w:type="dxa"/>
            <w:vAlign w:val="center"/>
          </w:tcPr>
          <w:p w:rsidR="00E45435" w:rsidRPr="00BD2AF4" w:rsidRDefault="00E45435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Квалификационные категории</w:t>
            </w:r>
          </w:p>
        </w:tc>
        <w:tc>
          <w:tcPr>
            <w:tcW w:w="4581" w:type="dxa"/>
            <w:vAlign w:val="center"/>
          </w:tcPr>
          <w:p w:rsidR="00E45435" w:rsidRPr="00C84556" w:rsidRDefault="00E45435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435" w:rsidRPr="00BD2AF4" w:rsidTr="00B41E1D">
        <w:trPr>
          <w:trHeight w:val="426"/>
        </w:trPr>
        <w:tc>
          <w:tcPr>
            <w:tcW w:w="5308" w:type="dxa"/>
            <w:vAlign w:val="center"/>
          </w:tcPr>
          <w:p w:rsidR="00E45435" w:rsidRPr="00BD2AF4" w:rsidRDefault="00E45435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4581" w:type="dxa"/>
            <w:vAlign w:val="center"/>
          </w:tcPr>
          <w:p w:rsidR="00E45435" w:rsidRPr="00C84556" w:rsidRDefault="00EA5918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C84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435" w:rsidRPr="00BD2AF4" w:rsidTr="00B41E1D">
        <w:trPr>
          <w:trHeight w:val="419"/>
        </w:trPr>
        <w:tc>
          <w:tcPr>
            <w:tcW w:w="5308" w:type="dxa"/>
            <w:vAlign w:val="center"/>
          </w:tcPr>
          <w:p w:rsidR="00E45435" w:rsidRPr="00BD2AF4" w:rsidRDefault="00E45435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4581" w:type="dxa"/>
            <w:vAlign w:val="center"/>
          </w:tcPr>
          <w:p w:rsidR="00E45435" w:rsidRPr="00C84556" w:rsidRDefault="00EE4943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C84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435" w:rsidRPr="00274BC2" w:rsidTr="00B41E1D">
        <w:trPr>
          <w:trHeight w:val="411"/>
        </w:trPr>
        <w:tc>
          <w:tcPr>
            <w:tcW w:w="5308" w:type="dxa"/>
            <w:vAlign w:val="center"/>
          </w:tcPr>
          <w:p w:rsidR="00E45435" w:rsidRPr="00BD2AF4" w:rsidRDefault="00E45435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D2AF4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4581" w:type="dxa"/>
            <w:vAlign w:val="center"/>
          </w:tcPr>
          <w:p w:rsidR="00E45435" w:rsidRPr="00C84556" w:rsidRDefault="00EE4943" w:rsidP="00920BFC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C84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A129AC" w:rsidRDefault="00A129AC" w:rsidP="00A129AC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D51" w:rsidRPr="00A129AC" w:rsidRDefault="00A129AC" w:rsidP="00A129AC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9AC">
        <w:rPr>
          <w:rFonts w:ascii="Times New Roman" w:hAnsi="Times New Roman" w:cs="Times New Roman"/>
          <w:b/>
          <w:sz w:val="24"/>
          <w:szCs w:val="24"/>
        </w:rPr>
        <w:t>1.5.2.</w:t>
      </w:r>
      <w:r w:rsidR="00863D51" w:rsidRPr="00A129AC">
        <w:rPr>
          <w:rFonts w:ascii="Times New Roman" w:hAnsi="Times New Roman" w:cs="Times New Roman"/>
          <w:b/>
          <w:sz w:val="24"/>
          <w:szCs w:val="24"/>
        </w:rPr>
        <w:t>Методические материалы</w:t>
      </w:r>
    </w:p>
    <w:p w:rsidR="00863D51" w:rsidRPr="00A129AC" w:rsidRDefault="00863D51" w:rsidP="00A129AC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hAnsi="Times New Roman" w:cs="Times New Roman"/>
          <w:sz w:val="24"/>
          <w:szCs w:val="24"/>
        </w:rPr>
        <w:t xml:space="preserve">К  образовательной общеразвивающей программе создан учебно-методический комплекс, представляющий собой совокупность систематизированных материалов, необходимых для осуществления образовательного процесса и обеспечивающих результативное освоение обучающимися данной программы.  </w:t>
      </w:r>
    </w:p>
    <w:p w:rsidR="00BD2AF4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hAnsi="Times New Roman" w:cs="Times New Roman"/>
          <w:sz w:val="24"/>
          <w:szCs w:val="24"/>
        </w:rPr>
        <w:t xml:space="preserve">Достижению качества организации образовательного процесса способствуют: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учебные и методические пособия, рекомендации, разработки,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ресурсы: учебные фильмы, презентации,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наглядный материал,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раздаточный материал,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дидактический материал,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eastAsia="Segoe UI Symbol" w:hAnsi="Times New Roman" w:cs="Times New Roman"/>
          <w:sz w:val="24"/>
          <w:szCs w:val="24"/>
        </w:rPr>
        <w:t>−</w:t>
      </w:r>
      <w:r w:rsidRPr="00863D51">
        <w:rPr>
          <w:rFonts w:ascii="Times New Roman" w:hAnsi="Times New Roman" w:cs="Times New Roman"/>
          <w:sz w:val="24"/>
          <w:szCs w:val="24"/>
        </w:rPr>
        <w:t xml:space="preserve">картотека Интернет-сайтов,  </w:t>
      </w:r>
    </w:p>
    <w:p w:rsidR="00863D51" w:rsidRPr="00863D51" w:rsidRDefault="00863D51" w:rsidP="00863D51">
      <w:pPr>
        <w:pStyle w:val="af8"/>
        <w:rPr>
          <w:rFonts w:ascii="Times New Roman" w:hAnsi="Times New Roman" w:cs="Times New Roman"/>
          <w:sz w:val="24"/>
          <w:szCs w:val="24"/>
        </w:rPr>
      </w:pPr>
      <w:r w:rsidRPr="00863D51">
        <w:rPr>
          <w:rFonts w:ascii="Times New Roman" w:hAnsi="Times New Roman" w:cs="Times New Roman"/>
          <w:sz w:val="24"/>
          <w:szCs w:val="24"/>
        </w:rPr>
        <w:t>- памятки, словари и справочники, инструкции и т.д.</w:t>
      </w:r>
    </w:p>
    <w:p w:rsidR="004C079D" w:rsidRPr="00863D51" w:rsidRDefault="00863D51" w:rsidP="004C079D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  <w:r w:rsidRPr="00A129AC">
        <w:rPr>
          <w:rFonts w:ascii="Times New Roman" w:hAnsi="Times New Roman" w:cs="Times New Roman"/>
          <w:b/>
          <w:sz w:val="24"/>
          <w:szCs w:val="24"/>
        </w:rPr>
        <w:t>Перечень учебных пособий, используемых при реализации программ дополнительного образования</w:t>
      </w:r>
      <w:r w:rsidR="004C079D" w:rsidRPr="00A129AC">
        <w:rPr>
          <w:rFonts w:ascii="Times New Roman" w:hAnsi="Times New Roman" w:cs="Times New Roman"/>
          <w:b/>
          <w:sz w:val="24"/>
          <w:szCs w:val="24"/>
        </w:rPr>
        <w:t>(приложение 1)</w:t>
      </w:r>
    </w:p>
    <w:p w:rsidR="005B11D9" w:rsidRDefault="005B11D9" w:rsidP="004C079D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435" w:rsidRPr="00274BC2" w:rsidRDefault="00A129AC" w:rsidP="0058627A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1.5.3</w:t>
      </w:r>
      <w:r w:rsidR="00E45435" w:rsidRPr="00274BC2">
        <w:rPr>
          <w:rFonts w:ascii="Times New Roman" w:hAnsi="Times New Roman" w:cs="Times New Roman"/>
          <w:b/>
          <w:sz w:val="24"/>
          <w:szCs w:val="24"/>
        </w:rPr>
        <w:t>.  Материально-техническая база</w:t>
      </w:r>
    </w:p>
    <w:p w:rsidR="00513FAE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ab/>
        <w:t xml:space="preserve">В МБУ ДО «ЦДО»   созданы условия для осуществления образовательного процесса: здание учреждения  (3 этажа)- 1153.кв.м. (год постройки 1992г.), 7 классных кабинетов, актовый зал, зал для занятий хореографией, 34  персональных ЭВМ.Земельный участок – 1212 кв.м.Имеется водопровод, канализация, центральное отопление. 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В 2013 – 2014 учебном году в МБУ ДО «ЦДО»  начала функционировать  базовая площадка научно – технического творчества. В 2015 году за счет грантовой поддержки в Центре начал работать класс «Робототехники»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В 20</w:t>
      </w:r>
      <w:r w:rsidR="005B11D9">
        <w:rPr>
          <w:szCs w:val="24"/>
        </w:rPr>
        <w:t>1</w:t>
      </w:r>
      <w:r w:rsidRPr="00274BC2">
        <w:rPr>
          <w:szCs w:val="24"/>
        </w:rPr>
        <w:t>6-2017 учебном году МБУ ДО «ЦДО»  стал Муниципальной опорной площадкой  по развитию туризма и получил оборудование  на сумму 499,8 тыс. рублей.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В 2018 году Центр заключил соглашение о сотрудничестве №132 от 9.06.2018г.  с АНО «Казанский открытый университет талантов 2.0» и получил оборудование на сумму 250 тыс. рублей.</w:t>
      </w:r>
      <w:r w:rsidR="00BA27D0">
        <w:rPr>
          <w:szCs w:val="24"/>
        </w:rPr>
        <w:t xml:space="preserve"> В 2023 году подписано допсоглашение о продлении сотрудничества.</w:t>
      </w:r>
    </w:p>
    <w:p w:rsidR="00445A9D" w:rsidRPr="00274BC2" w:rsidRDefault="00445A9D" w:rsidP="00B41E1D">
      <w:pPr>
        <w:pStyle w:val="aff0"/>
        <w:rPr>
          <w:szCs w:val="24"/>
        </w:rPr>
      </w:pPr>
      <w:r w:rsidRPr="00274BC2">
        <w:rPr>
          <w:szCs w:val="24"/>
        </w:rPr>
        <w:t>В 2019 году закуплена учебная и офисная мебель и</w:t>
      </w:r>
      <w:r w:rsidR="0058627A" w:rsidRPr="00274BC2">
        <w:rPr>
          <w:szCs w:val="24"/>
        </w:rPr>
        <w:t xml:space="preserve"> оборудование на сумму более 3200</w:t>
      </w:r>
      <w:r w:rsidRPr="00274BC2">
        <w:rPr>
          <w:szCs w:val="24"/>
        </w:rPr>
        <w:t xml:space="preserve"> тыс. рублей.</w:t>
      </w:r>
    </w:p>
    <w:p w:rsidR="004E2542" w:rsidRPr="00274BC2" w:rsidRDefault="0058627A" w:rsidP="004E2542">
      <w:pPr>
        <w:pStyle w:val="aff0"/>
        <w:rPr>
          <w:szCs w:val="24"/>
        </w:rPr>
      </w:pPr>
      <w:r w:rsidRPr="00274BC2">
        <w:rPr>
          <w:szCs w:val="24"/>
        </w:rPr>
        <w:t xml:space="preserve">В 2021 </w:t>
      </w:r>
      <w:r w:rsidR="00513FAE" w:rsidRPr="00274BC2">
        <w:rPr>
          <w:szCs w:val="24"/>
        </w:rPr>
        <w:t xml:space="preserve">году </w:t>
      </w:r>
      <w:r w:rsidR="004E2542" w:rsidRPr="00274BC2">
        <w:rPr>
          <w:szCs w:val="24"/>
        </w:rPr>
        <w:t>за</w:t>
      </w:r>
      <w:r w:rsidRPr="00274BC2">
        <w:rPr>
          <w:szCs w:val="24"/>
        </w:rPr>
        <w:t>куплена мебель</w:t>
      </w:r>
      <w:r w:rsidR="004E2542" w:rsidRPr="00274BC2">
        <w:rPr>
          <w:szCs w:val="24"/>
        </w:rPr>
        <w:t xml:space="preserve"> и оборудование на сумму  </w:t>
      </w:r>
      <w:r w:rsidRPr="00274BC2">
        <w:rPr>
          <w:szCs w:val="24"/>
        </w:rPr>
        <w:t xml:space="preserve">795, 9 </w:t>
      </w:r>
      <w:r w:rsidR="004E2542" w:rsidRPr="00274BC2">
        <w:rPr>
          <w:szCs w:val="24"/>
        </w:rPr>
        <w:t>тыс. рублей</w:t>
      </w:r>
      <w:r w:rsidR="006447F9" w:rsidRPr="00274BC2">
        <w:rPr>
          <w:szCs w:val="24"/>
        </w:rPr>
        <w:t>.</w:t>
      </w:r>
    </w:p>
    <w:p w:rsidR="00BC5019" w:rsidRDefault="00E45435" w:rsidP="00B41E1D">
      <w:pPr>
        <w:pStyle w:val="aff0"/>
        <w:rPr>
          <w:szCs w:val="24"/>
        </w:rPr>
      </w:pPr>
      <w:r w:rsidRPr="00274BC2">
        <w:rPr>
          <w:szCs w:val="24"/>
        </w:rPr>
        <w:t>В соответствии с современными требованиями к организации работы  укрепилась материально-техническая база в части обеспечения техническими средствами обу</w:t>
      </w:r>
      <w:r w:rsidR="00BC5019">
        <w:rPr>
          <w:szCs w:val="24"/>
        </w:rPr>
        <w:t>чения.</w:t>
      </w:r>
    </w:p>
    <w:p w:rsidR="00FF12E3" w:rsidRPr="007C43C0" w:rsidRDefault="00A205F3" w:rsidP="007C43C0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A205F3">
        <w:rPr>
          <w:rFonts w:ascii="Times New Roman" w:hAnsi="Times New Roman" w:cs="Times New Roman"/>
          <w:sz w:val="24"/>
          <w:szCs w:val="24"/>
        </w:rPr>
        <w:t xml:space="preserve">Обучение детей с ограниченными возможностями здоровья осуществляется  по  двум адаптированным образовательным программам. </w:t>
      </w:r>
      <w:r w:rsidR="007C43C0">
        <w:rPr>
          <w:rStyle w:val="211pt"/>
          <w:rFonts w:eastAsiaTheme="minorHAnsi"/>
          <w:sz w:val="24"/>
          <w:szCs w:val="24"/>
        </w:rPr>
        <w:t xml:space="preserve">Для доступа детей с ограниченными возможностями имеется доступ к кабинетам. </w:t>
      </w:r>
      <w:r w:rsidR="007C43C0" w:rsidRPr="00A205F3">
        <w:rPr>
          <w:rStyle w:val="211pt"/>
          <w:rFonts w:eastAsiaTheme="minorHAnsi"/>
          <w:sz w:val="24"/>
          <w:szCs w:val="24"/>
        </w:rPr>
        <w:t>Входные группы и тамбуры имеют достаточную ширину. Двери двухосные.</w:t>
      </w:r>
      <w:r w:rsidR="007C43C0">
        <w:rPr>
          <w:rStyle w:val="211pt"/>
          <w:rFonts w:eastAsiaTheme="minorHAnsi"/>
          <w:sz w:val="24"/>
          <w:szCs w:val="24"/>
        </w:rPr>
        <w:t xml:space="preserve"> Для маломобильных  обучающихся отсутствует доступ к ресурсам 2 и 3 этажей.</w:t>
      </w:r>
      <w:r w:rsidR="00BC5019" w:rsidRPr="00A205F3">
        <w:rPr>
          <w:rFonts w:ascii="Times New Roman" w:hAnsi="Times New Roman" w:cs="Times New Roman"/>
          <w:sz w:val="24"/>
          <w:szCs w:val="24"/>
        </w:rPr>
        <w:t>В 2023 году</w:t>
      </w:r>
      <w:r w:rsidR="00FF12E3" w:rsidRPr="00A205F3">
        <w:rPr>
          <w:rFonts w:ascii="Times New Roman" w:hAnsi="Times New Roman" w:cs="Times New Roman"/>
          <w:sz w:val="24"/>
          <w:szCs w:val="24"/>
        </w:rPr>
        <w:t xml:space="preserve"> для </w:t>
      </w:r>
      <w:r w:rsidR="00FF12E3" w:rsidRPr="007C43C0">
        <w:rPr>
          <w:rFonts w:ascii="Times New Roman" w:hAnsi="Times New Roman" w:cs="Times New Roman"/>
          <w:sz w:val="24"/>
          <w:szCs w:val="24"/>
        </w:rPr>
        <w:t>обеспечения условий доступности для инвалидов объектов и предоставляемых услуг в сф</w:t>
      </w:r>
      <w:r w:rsidR="007C43C0">
        <w:rPr>
          <w:rFonts w:ascii="Times New Roman" w:hAnsi="Times New Roman" w:cs="Times New Roman"/>
          <w:sz w:val="24"/>
          <w:szCs w:val="24"/>
        </w:rPr>
        <w:t xml:space="preserve">ере образования </w:t>
      </w:r>
      <w:r w:rsidR="00FF12E3" w:rsidRPr="007C43C0">
        <w:rPr>
          <w:rFonts w:ascii="Times New Roman" w:hAnsi="Times New Roman" w:cs="Times New Roman"/>
          <w:sz w:val="24"/>
          <w:szCs w:val="24"/>
        </w:rPr>
        <w:t xml:space="preserve">  в здании установлены  тактильные таблички</w:t>
      </w:r>
      <w:r w:rsidR="007C43C0" w:rsidRPr="007C43C0">
        <w:rPr>
          <w:rFonts w:ascii="Times New Roman" w:hAnsi="Times New Roman" w:cs="Times New Roman"/>
          <w:sz w:val="24"/>
          <w:szCs w:val="24"/>
        </w:rPr>
        <w:t xml:space="preserve"> и указатели</w:t>
      </w:r>
      <w:r w:rsidR="007C43C0">
        <w:rPr>
          <w:rFonts w:ascii="Times New Roman" w:hAnsi="Times New Roman" w:cs="Times New Roman"/>
          <w:sz w:val="24"/>
          <w:szCs w:val="24"/>
        </w:rPr>
        <w:t xml:space="preserve">, выполненные </w:t>
      </w:r>
      <w:r w:rsidR="007C43C0" w:rsidRPr="007C43C0">
        <w:rPr>
          <w:rFonts w:ascii="Times New Roman" w:hAnsi="Times New Roman" w:cs="Times New Roman"/>
          <w:sz w:val="24"/>
          <w:szCs w:val="24"/>
        </w:rPr>
        <w:t xml:space="preserve"> шрифтом Брайля</w:t>
      </w:r>
      <w:r w:rsidR="007C43C0">
        <w:rPr>
          <w:rFonts w:ascii="Times New Roman" w:hAnsi="Times New Roman" w:cs="Times New Roman"/>
          <w:sz w:val="24"/>
          <w:szCs w:val="24"/>
        </w:rPr>
        <w:t>.</w:t>
      </w:r>
    </w:p>
    <w:p w:rsidR="00E45435" w:rsidRPr="00274BC2" w:rsidRDefault="00E45435" w:rsidP="00B41E1D">
      <w:pPr>
        <w:pStyle w:val="aff0"/>
        <w:rPr>
          <w:szCs w:val="24"/>
        </w:rPr>
      </w:pPr>
    </w:p>
    <w:p w:rsidR="00E45435" w:rsidRPr="00274BC2" w:rsidRDefault="00E45435" w:rsidP="00E45435">
      <w:pPr>
        <w:pStyle w:val="aa"/>
        <w:spacing w:after="0"/>
        <w:ind w:firstLine="567"/>
        <w:jc w:val="center"/>
        <w:rPr>
          <w:b/>
        </w:rPr>
      </w:pPr>
      <w:r w:rsidRPr="00274BC2">
        <w:rPr>
          <w:b/>
        </w:rPr>
        <w:t>Обеспечение учреждения  ТСО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79"/>
        <w:gridCol w:w="2375"/>
      </w:tblGrid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2375" w:type="dxa"/>
          </w:tcPr>
          <w:p w:rsidR="00E45435" w:rsidRPr="00274BC2" w:rsidRDefault="00E45435" w:rsidP="00B41E1D">
            <w:pPr>
              <w:pStyle w:val="aa"/>
              <w:spacing w:after="0"/>
              <w:ind w:firstLine="567"/>
              <w:jc w:val="both"/>
            </w:pPr>
            <w:r w:rsidRPr="00274BC2">
              <w:t>1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компьютеров</w:t>
            </w:r>
          </w:p>
        </w:tc>
        <w:tc>
          <w:tcPr>
            <w:tcW w:w="2375" w:type="dxa"/>
          </w:tcPr>
          <w:p w:rsidR="00E45435" w:rsidRPr="00274BC2" w:rsidRDefault="00E45435" w:rsidP="00B41E1D">
            <w:pPr>
              <w:pStyle w:val="aa"/>
              <w:spacing w:after="0"/>
              <w:ind w:firstLine="567"/>
              <w:jc w:val="both"/>
            </w:pPr>
            <w:r w:rsidRPr="00274BC2">
              <w:t>12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из них используются в учебном процессе</w:t>
            </w:r>
          </w:p>
        </w:tc>
        <w:tc>
          <w:tcPr>
            <w:tcW w:w="2375" w:type="dxa"/>
          </w:tcPr>
          <w:p w:rsidR="00E45435" w:rsidRPr="00274BC2" w:rsidRDefault="00E45435" w:rsidP="00B41E1D">
            <w:pPr>
              <w:pStyle w:val="aa"/>
              <w:spacing w:after="0"/>
              <w:ind w:firstLine="567"/>
              <w:jc w:val="both"/>
            </w:pPr>
            <w:r w:rsidRPr="00274BC2">
              <w:t>11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Количество ноутбуков </w:t>
            </w:r>
          </w:p>
        </w:tc>
        <w:tc>
          <w:tcPr>
            <w:tcW w:w="2375" w:type="dxa"/>
          </w:tcPr>
          <w:p w:rsidR="00E45435" w:rsidRPr="00274BC2" w:rsidRDefault="00FF12E3" w:rsidP="00B41E1D">
            <w:pPr>
              <w:pStyle w:val="aa"/>
              <w:spacing w:after="0"/>
              <w:ind w:firstLine="567"/>
              <w:jc w:val="both"/>
            </w:pPr>
            <w:r>
              <w:t>20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2375" w:type="dxa"/>
          </w:tcPr>
          <w:p w:rsidR="00E45435" w:rsidRPr="00274BC2" w:rsidRDefault="006447F9" w:rsidP="00B41E1D">
            <w:pPr>
              <w:pStyle w:val="aa"/>
              <w:spacing w:after="0"/>
              <w:ind w:firstLine="567"/>
              <w:jc w:val="both"/>
            </w:pPr>
            <w:r w:rsidRPr="00274BC2">
              <w:t>5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2375" w:type="dxa"/>
          </w:tcPr>
          <w:p w:rsidR="00E45435" w:rsidRPr="00274BC2" w:rsidRDefault="006447F9" w:rsidP="00B41E1D">
            <w:pPr>
              <w:pStyle w:val="aa"/>
              <w:spacing w:after="0"/>
              <w:ind w:firstLine="567"/>
              <w:jc w:val="both"/>
            </w:pPr>
            <w:r w:rsidRPr="00274BC2">
              <w:t>6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2375" w:type="dxa"/>
          </w:tcPr>
          <w:p w:rsidR="00E45435" w:rsidRPr="00274BC2" w:rsidRDefault="006447F9" w:rsidP="00B41E1D">
            <w:pPr>
              <w:pStyle w:val="aa"/>
              <w:spacing w:after="0"/>
              <w:ind w:firstLine="567"/>
              <w:jc w:val="both"/>
            </w:pPr>
            <w:r w:rsidRPr="00274BC2">
              <w:t>7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Количество  мастерских </w:t>
            </w:r>
          </w:p>
        </w:tc>
        <w:tc>
          <w:tcPr>
            <w:tcW w:w="2375" w:type="dxa"/>
          </w:tcPr>
          <w:p w:rsidR="00E45435" w:rsidRPr="00274BC2" w:rsidRDefault="00E45435" w:rsidP="00B41E1D">
            <w:pPr>
              <w:pStyle w:val="aa"/>
              <w:spacing w:after="0"/>
              <w:ind w:firstLine="567"/>
              <w:jc w:val="both"/>
            </w:pPr>
            <w:r w:rsidRPr="00274BC2">
              <w:t>1</w:t>
            </w:r>
          </w:p>
        </w:tc>
      </w:tr>
      <w:tr w:rsidR="00E45435" w:rsidRPr="00274BC2" w:rsidTr="00B41E1D">
        <w:tc>
          <w:tcPr>
            <w:tcW w:w="7479" w:type="dxa"/>
          </w:tcPr>
          <w:p w:rsidR="00E45435" w:rsidRPr="00274BC2" w:rsidRDefault="00E45435" w:rsidP="00B41E1D">
            <w:pPr>
              <w:pStyle w:val="af8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BC2">
              <w:rPr>
                <w:rFonts w:ascii="Times New Roman" w:hAnsi="Times New Roman" w:cs="Times New Roman"/>
                <w:bCs/>
                <w:sz w:val="24"/>
                <w:szCs w:val="24"/>
              </w:rPr>
              <w:t>Наличие сайта, адрес</w:t>
            </w:r>
          </w:p>
        </w:tc>
        <w:tc>
          <w:tcPr>
            <w:tcW w:w="2375" w:type="dxa"/>
          </w:tcPr>
          <w:p w:rsidR="00E45435" w:rsidRPr="00274BC2" w:rsidRDefault="00400D2D" w:rsidP="00B41E1D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45435" w:rsidRPr="00274BC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https://edu.tatar.ru/tetyushi/page2020.htm/page2021.htm</w:t>
              </w:r>
            </w:hyperlink>
          </w:p>
        </w:tc>
      </w:tr>
    </w:tbl>
    <w:p w:rsidR="00A129AC" w:rsidRDefault="00A129AC" w:rsidP="00013889">
      <w:pPr>
        <w:rPr>
          <w:rFonts w:ascii="Times New Roman" w:hAnsi="Times New Roman" w:cs="Times New Roman"/>
          <w:b/>
          <w:sz w:val="24"/>
          <w:szCs w:val="24"/>
        </w:rPr>
      </w:pPr>
    </w:p>
    <w:p w:rsidR="00E45435" w:rsidRPr="00274BC2" w:rsidRDefault="00E45435" w:rsidP="00A129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BC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74BC2">
        <w:rPr>
          <w:rFonts w:ascii="Times New Roman" w:hAnsi="Times New Roman" w:cs="Times New Roman"/>
          <w:b/>
          <w:sz w:val="24"/>
          <w:szCs w:val="24"/>
        </w:rPr>
        <w:t>.   Объем и содержание образования</w:t>
      </w:r>
    </w:p>
    <w:p w:rsidR="00E45435" w:rsidRPr="00274BC2" w:rsidRDefault="00E45435" w:rsidP="00B41E1D">
      <w:pPr>
        <w:pStyle w:val="aff0"/>
        <w:rPr>
          <w:szCs w:val="24"/>
        </w:rPr>
      </w:pPr>
      <w:r w:rsidRPr="00274BC2">
        <w:rPr>
          <w:bCs/>
          <w:spacing w:val="-6"/>
          <w:szCs w:val="24"/>
        </w:rPr>
        <w:tab/>
      </w:r>
      <w:r w:rsidRPr="00274BC2">
        <w:rPr>
          <w:szCs w:val="24"/>
        </w:rPr>
        <w:t>Содержание образовательной программы МБУ ДО «ЦДО» базируется на достижениях общемировой культуры и на российских культурных традициях, отвечает задачам становления гражданского общества и правового государства, учитывает уровень развития детей, включает концептуальные основы образовательного процесса, а также его материально-техническое, информационное и методическое обеспечение, раскрывает условия организации и методы оценки результатов освоения программы.</w:t>
      </w:r>
    </w:p>
    <w:p w:rsidR="00E45435" w:rsidRPr="00274BC2" w:rsidRDefault="00E45435" w:rsidP="00B41E1D">
      <w:pPr>
        <w:pStyle w:val="aff0"/>
        <w:rPr>
          <w:b/>
          <w:szCs w:val="24"/>
        </w:rPr>
      </w:pPr>
      <w:bookmarkStart w:id="2" w:name="_Toc296683411"/>
      <w:bookmarkStart w:id="3" w:name="_Toc296073707"/>
      <w:r w:rsidRPr="00274BC2">
        <w:rPr>
          <w:b/>
          <w:szCs w:val="24"/>
        </w:rPr>
        <w:t>Принципы построения образовательного процесса в ЦДО: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>программа как базисный элемент системы образования,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 xml:space="preserve">свобода выбора программ, режима их освоения,  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 xml:space="preserve">вариативность, гибкость и мобильность программ, 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 xml:space="preserve">возрастосообразность программ и форм, возможности межвозрастного взаимодействия,  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>деятельностный, продуктивный характер программ;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>открытый и сетевой характер, модульное устройство программ, возможность взаимозачета результатов,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F551B8">
        <w:rPr>
          <w:szCs w:val="24"/>
        </w:rPr>
        <w:t>личностнообразующий и мета</w:t>
      </w:r>
      <w:r w:rsidR="00E45435" w:rsidRPr="00274BC2">
        <w:rPr>
          <w:szCs w:val="24"/>
        </w:rPr>
        <w:t>предметный характер программ,</w:t>
      </w:r>
    </w:p>
    <w:p w:rsidR="00E45435" w:rsidRPr="00274BC2" w:rsidRDefault="00B91285" w:rsidP="00B41E1D">
      <w:pPr>
        <w:pStyle w:val="aff0"/>
        <w:rPr>
          <w:szCs w:val="24"/>
        </w:rPr>
      </w:pPr>
      <w:r>
        <w:rPr>
          <w:szCs w:val="24"/>
        </w:rPr>
        <w:t>-</w:t>
      </w:r>
      <w:r w:rsidR="00E45435" w:rsidRPr="00274BC2">
        <w:rPr>
          <w:szCs w:val="24"/>
        </w:rPr>
        <w:t>принцип социальной адаптив</w:t>
      </w:r>
      <w:r w:rsidR="00F551B8">
        <w:rPr>
          <w:szCs w:val="24"/>
        </w:rPr>
        <w:t>ности к изменяющимся условиям.</w:t>
      </w:r>
    </w:p>
    <w:p w:rsidR="00D35DCA" w:rsidRPr="00274BC2" w:rsidRDefault="00D35DCA" w:rsidP="00B41E1D">
      <w:pPr>
        <w:pStyle w:val="aff0"/>
        <w:rPr>
          <w:szCs w:val="24"/>
        </w:rPr>
      </w:pPr>
    </w:p>
    <w:p w:rsidR="00E45435" w:rsidRDefault="00E45435" w:rsidP="006447F9">
      <w:pPr>
        <w:pStyle w:val="aff0"/>
        <w:jc w:val="center"/>
        <w:rPr>
          <w:b/>
          <w:szCs w:val="24"/>
        </w:rPr>
      </w:pPr>
      <w:bookmarkStart w:id="4" w:name="_Toc296683412"/>
      <w:bookmarkStart w:id="5" w:name="_Toc296073708"/>
      <w:bookmarkEnd w:id="2"/>
      <w:bookmarkEnd w:id="3"/>
      <w:bookmarkEnd w:id="4"/>
      <w:bookmarkEnd w:id="5"/>
      <w:r w:rsidRPr="00274BC2">
        <w:rPr>
          <w:b/>
          <w:szCs w:val="24"/>
        </w:rPr>
        <w:t>2.1. Содержание образовательных программ</w:t>
      </w:r>
    </w:p>
    <w:p w:rsidR="008D0B47" w:rsidRPr="00274BC2" w:rsidRDefault="008D0B47" w:rsidP="006447F9">
      <w:pPr>
        <w:pStyle w:val="aff0"/>
        <w:jc w:val="center"/>
        <w:rPr>
          <w:b/>
          <w:szCs w:val="24"/>
        </w:rPr>
      </w:pPr>
    </w:p>
    <w:p w:rsidR="00E10990" w:rsidRDefault="00E45435" w:rsidP="004B26E6">
      <w:pPr>
        <w:pStyle w:val="aff0"/>
        <w:rPr>
          <w:b/>
          <w:szCs w:val="24"/>
        </w:rPr>
      </w:pPr>
      <w:r w:rsidRPr="00932FAE">
        <w:rPr>
          <w:szCs w:val="24"/>
        </w:rPr>
        <w:t>В 20</w:t>
      </w:r>
      <w:r w:rsidR="004E2542" w:rsidRPr="00932FAE">
        <w:rPr>
          <w:szCs w:val="24"/>
        </w:rPr>
        <w:t>2</w:t>
      </w:r>
      <w:r w:rsidR="004B26E6">
        <w:rPr>
          <w:szCs w:val="24"/>
        </w:rPr>
        <w:t>3</w:t>
      </w:r>
      <w:r w:rsidRPr="00932FAE">
        <w:rPr>
          <w:szCs w:val="24"/>
        </w:rPr>
        <w:t>-20</w:t>
      </w:r>
      <w:r w:rsidR="00D527CE" w:rsidRPr="00932FAE">
        <w:rPr>
          <w:szCs w:val="24"/>
        </w:rPr>
        <w:t>2</w:t>
      </w:r>
      <w:r w:rsidR="004B26E6">
        <w:rPr>
          <w:szCs w:val="24"/>
        </w:rPr>
        <w:t>4</w:t>
      </w:r>
      <w:r w:rsidRPr="00932FAE">
        <w:rPr>
          <w:szCs w:val="24"/>
        </w:rPr>
        <w:t xml:space="preserve"> учебном году  будут реализовываться  </w:t>
      </w:r>
      <w:r w:rsidR="00684416">
        <w:rPr>
          <w:szCs w:val="24"/>
        </w:rPr>
        <w:t>4</w:t>
      </w:r>
      <w:r w:rsidR="0018308F">
        <w:rPr>
          <w:szCs w:val="24"/>
        </w:rPr>
        <w:t>1 дополнительная общеобразовательная общеразвивающая  программа</w:t>
      </w:r>
      <w:r w:rsidRPr="00932FAE">
        <w:rPr>
          <w:szCs w:val="24"/>
        </w:rPr>
        <w:t xml:space="preserve">  для детей разного возраста. Из них </w:t>
      </w:r>
      <w:r w:rsidR="00684416">
        <w:rPr>
          <w:szCs w:val="24"/>
        </w:rPr>
        <w:t>17</w:t>
      </w:r>
      <w:r w:rsidRPr="00932FAE">
        <w:rPr>
          <w:szCs w:val="24"/>
        </w:rPr>
        <w:t>% (</w:t>
      </w:r>
      <w:r w:rsidR="00684416">
        <w:rPr>
          <w:szCs w:val="24"/>
        </w:rPr>
        <w:t xml:space="preserve">7 </w:t>
      </w:r>
      <w:r w:rsidRPr="00932FAE">
        <w:rPr>
          <w:szCs w:val="24"/>
        </w:rPr>
        <w:lastRenderedPageBreak/>
        <w:t>программ</w:t>
      </w:r>
      <w:r w:rsidR="00684416">
        <w:rPr>
          <w:szCs w:val="24"/>
        </w:rPr>
        <w:t xml:space="preserve">)  со сроком реализации 1 год; 51 % </w:t>
      </w:r>
      <w:r w:rsidR="009B415D">
        <w:rPr>
          <w:szCs w:val="24"/>
        </w:rPr>
        <w:t>(</w:t>
      </w:r>
      <w:r w:rsidR="00684416">
        <w:rPr>
          <w:szCs w:val="24"/>
        </w:rPr>
        <w:t>21 программа) срок реализации 2 года;</w:t>
      </w:r>
      <w:r w:rsidR="009B415D">
        <w:rPr>
          <w:szCs w:val="24"/>
        </w:rPr>
        <w:t xml:space="preserve"> 14 %</w:t>
      </w:r>
      <w:r w:rsidRPr="00932FAE">
        <w:rPr>
          <w:szCs w:val="24"/>
        </w:rPr>
        <w:t xml:space="preserve"> (</w:t>
      </w:r>
      <w:r w:rsidR="009B415D">
        <w:rPr>
          <w:szCs w:val="24"/>
        </w:rPr>
        <w:t>6</w:t>
      </w:r>
      <w:r w:rsidR="00827044" w:rsidRPr="00932FAE">
        <w:rPr>
          <w:szCs w:val="24"/>
        </w:rPr>
        <w:t xml:space="preserve"> программ</w:t>
      </w:r>
      <w:r w:rsidRPr="00932FAE">
        <w:rPr>
          <w:szCs w:val="24"/>
        </w:rPr>
        <w:t xml:space="preserve">) - программы со сроком реализации 3 и более лет обучения. </w:t>
      </w:r>
      <w:r w:rsidR="000D6462" w:rsidRPr="00932FAE">
        <w:rPr>
          <w:szCs w:val="24"/>
        </w:rPr>
        <w:t>2 программы адаптированные</w:t>
      </w:r>
      <w:r w:rsidR="006447F9" w:rsidRPr="00932FAE">
        <w:rPr>
          <w:szCs w:val="24"/>
        </w:rPr>
        <w:t>.</w:t>
      </w:r>
    </w:p>
    <w:p w:rsidR="00070C86" w:rsidRPr="00F551B8" w:rsidRDefault="00E10990" w:rsidP="00070C86">
      <w:pPr>
        <w:pStyle w:val="aff0"/>
        <w:rPr>
          <w:szCs w:val="24"/>
        </w:rPr>
      </w:pPr>
      <w:r w:rsidRPr="00E10990">
        <w:rPr>
          <w:szCs w:val="24"/>
        </w:rPr>
        <w:t>В 2023-2024 учебном году  разработаны новые программы</w:t>
      </w:r>
      <w:r>
        <w:rPr>
          <w:szCs w:val="24"/>
        </w:rPr>
        <w:t xml:space="preserve"> - хореографические:«Пчелки», «Импульс»</w:t>
      </w:r>
      <w:r w:rsidR="005B43CC">
        <w:rPr>
          <w:szCs w:val="24"/>
        </w:rPr>
        <w:t>;</w:t>
      </w:r>
      <w:r w:rsidR="005B43CC" w:rsidRPr="00274BC2">
        <w:rPr>
          <w:szCs w:val="24"/>
        </w:rPr>
        <w:t>театраль</w:t>
      </w:r>
      <w:r w:rsidR="005B43CC">
        <w:rPr>
          <w:szCs w:val="24"/>
        </w:rPr>
        <w:t>ные объединения «Первый ряд», «В мире театра»</w:t>
      </w:r>
      <w:r w:rsidR="00070C86">
        <w:rPr>
          <w:szCs w:val="24"/>
        </w:rPr>
        <w:t xml:space="preserve">социально – гуманитарной направленности </w:t>
      </w:r>
      <w:r w:rsidR="00070C86" w:rsidRPr="00F551B8">
        <w:rPr>
          <w:szCs w:val="24"/>
        </w:rPr>
        <w:t>«</w:t>
      </w:r>
      <w:r w:rsidR="00070C86">
        <w:rPr>
          <w:szCs w:val="24"/>
        </w:rPr>
        <w:t>Наследие</w:t>
      </w:r>
      <w:r w:rsidR="00070C86" w:rsidRPr="00F551B8">
        <w:rPr>
          <w:szCs w:val="24"/>
        </w:rPr>
        <w:t>», «Азбука безопасности»</w:t>
      </w:r>
      <w:r w:rsidR="00070C86">
        <w:rPr>
          <w:szCs w:val="24"/>
        </w:rPr>
        <w:t>, физкультурно – спортивная – «Плавание»; естественнонаучной направленности-  «Эколята»</w:t>
      </w:r>
    </w:p>
    <w:p w:rsidR="00F964AF" w:rsidRPr="00E10990" w:rsidRDefault="00F964AF" w:rsidP="004B26E6">
      <w:pPr>
        <w:pStyle w:val="aff0"/>
        <w:rPr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2268"/>
        <w:gridCol w:w="2824"/>
      </w:tblGrid>
      <w:tr w:rsidR="00E45435" w:rsidRPr="00F81612" w:rsidTr="006447F9">
        <w:trPr>
          <w:trHeight w:val="566"/>
          <w:jc w:val="center"/>
        </w:trPr>
        <w:tc>
          <w:tcPr>
            <w:tcW w:w="3686" w:type="dxa"/>
          </w:tcPr>
          <w:p w:rsidR="00E45435" w:rsidRPr="006447F9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6447F9">
              <w:rPr>
                <w:rFonts w:ascii="Times New Roman" w:hAnsi="Times New Roman" w:cs="Times New Roman"/>
                <w:sz w:val="24"/>
                <w:szCs w:val="24"/>
              </w:rPr>
              <w:t>Количество ставок педагогов доп. обр. \ часов</w:t>
            </w:r>
          </w:p>
        </w:tc>
        <w:tc>
          <w:tcPr>
            <w:tcW w:w="2268" w:type="dxa"/>
          </w:tcPr>
          <w:p w:rsidR="00E45435" w:rsidRPr="006447F9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6447F9">
              <w:rPr>
                <w:rFonts w:ascii="Times New Roman" w:hAnsi="Times New Roman" w:cs="Times New Roman"/>
                <w:sz w:val="24"/>
                <w:szCs w:val="24"/>
              </w:rPr>
              <w:t>Количество  групп</w:t>
            </w:r>
          </w:p>
        </w:tc>
        <w:tc>
          <w:tcPr>
            <w:tcW w:w="2824" w:type="dxa"/>
          </w:tcPr>
          <w:p w:rsidR="00E45435" w:rsidRPr="006447F9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6447F9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</w:tr>
      <w:tr w:rsidR="00E45435" w:rsidRPr="00F81612" w:rsidTr="006447F9">
        <w:trPr>
          <w:jc w:val="center"/>
        </w:trPr>
        <w:tc>
          <w:tcPr>
            <w:tcW w:w="3686" w:type="dxa"/>
          </w:tcPr>
          <w:p w:rsidR="00E45435" w:rsidRPr="006447F9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6447F9">
              <w:rPr>
                <w:rFonts w:ascii="Times New Roman" w:hAnsi="Times New Roman" w:cs="Times New Roman"/>
                <w:sz w:val="24"/>
                <w:szCs w:val="24"/>
              </w:rPr>
              <w:t>16,5 \ 29</w:t>
            </w:r>
            <w:r w:rsidR="00445A9D" w:rsidRPr="006447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E45435" w:rsidRPr="00932FAE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932FA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24" w:type="dxa"/>
          </w:tcPr>
          <w:p w:rsidR="00E45435" w:rsidRPr="00932FAE" w:rsidRDefault="00E45435" w:rsidP="006447F9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932FAE">
              <w:rPr>
                <w:rFonts w:ascii="Times New Roman" w:hAnsi="Times New Roman" w:cs="Times New Roman"/>
                <w:sz w:val="24"/>
                <w:szCs w:val="24"/>
              </w:rPr>
              <w:t>1112</w:t>
            </w:r>
          </w:p>
        </w:tc>
      </w:tr>
    </w:tbl>
    <w:p w:rsidR="006447F9" w:rsidRDefault="006447F9" w:rsidP="00932FAE">
      <w:pPr>
        <w:pStyle w:val="aff0"/>
        <w:ind w:firstLine="0"/>
        <w:rPr>
          <w:b/>
          <w:szCs w:val="24"/>
        </w:rPr>
      </w:pPr>
    </w:p>
    <w:p w:rsidR="00D527CE" w:rsidRPr="00565442" w:rsidRDefault="00E45435" w:rsidP="00865A80">
      <w:pPr>
        <w:pStyle w:val="aff0"/>
        <w:jc w:val="center"/>
        <w:rPr>
          <w:b/>
          <w:szCs w:val="24"/>
        </w:rPr>
      </w:pPr>
      <w:r w:rsidRPr="00565442">
        <w:rPr>
          <w:b/>
          <w:szCs w:val="24"/>
        </w:rPr>
        <w:t>Реализуемые в 20</w:t>
      </w:r>
      <w:r w:rsidR="00F964AF" w:rsidRPr="00565442">
        <w:rPr>
          <w:b/>
          <w:szCs w:val="24"/>
        </w:rPr>
        <w:t>2</w:t>
      </w:r>
      <w:r w:rsidR="004B26E6" w:rsidRPr="00565442">
        <w:rPr>
          <w:b/>
          <w:szCs w:val="24"/>
        </w:rPr>
        <w:t>3</w:t>
      </w:r>
      <w:r w:rsidRPr="00565442">
        <w:rPr>
          <w:b/>
          <w:szCs w:val="24"/>
        </w:rPr>
        <w:t>-20</w:t>
      </w:r>
      <w:r w:rsidR="00D527CE" w:rsidRPr="00565442">
        <w:rPr>
          <w:b/>
          <w:szCs w:val="24"/>
        </w:rPr>
        <w:t>2</w:t>
      </w:r>
      <w:r w:rsidR="004B26E6" w:rsidRPr="00565442">
        <w:rPr>
          <w:b/>
          <w:szCs w:val="24"/>
        </w:rPr>
        <w:t xml:space="preserve">4 </w:t>
      </w:r>
      <w:r w:rsidRPr="00565442">
        <w:rPr>
          <w:b/>
          <w:szCs w:val="24"/>
        </w:rPr>
        <w:t>учебном году</w:t>
      </w:r>
    </w:p>
    <w:p w:rsidR="00E45435" w:rsidRPr="00565442" w:rsidRDefault="00E45435" w:rsidP="00865A80">
      <w:pPr>
        <w:pStyle w:val="aff0"/>
        <w:jc w:val="center"/>
        <w:rPr>
          <w:b/>
          <w:szCs w:val="24"/>
        </w:rPr>
      </w:pPr>
      <w:r w:rsidRPr="00565442">
        <w:rPr>
          <w:b/>
          <w:szCs w:val="24"/>
        </w:rPr>
        <w:t>дополнительные общеобразовательные общеразвивающие программы</w:t>
      </w:r>
    </w:p>
    <w:p w:rsidR="00865A80" w:rsidRPr="00565442" w:rsidRDefault="00865A80" w:rsidP="00865A80">
      <w:pPr>
        <w:pStyle w:val="aff0"/>
        <w:jc w:val="center"/>
        <w:rPr>
          <w:b/>
          <w:szCs w:val="24"/>
        </w:rPr>
      </w:pP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4"/>
        <w:gridCol w:w="2019"/>
        <w:gridCol w:w="567"/>
        <w:gridCol w:w="709"/>
        <w:gridCol w:w="2126"/>
        <w:gridCol w:w="2375"/>
        <w:gridCol w:w="1179"/>
        <w:gridCol w:w="851"/>
      </w:tblGrid>
      <w:tr w:rsidR="008633A3" w:rsidRPr="00565442" w:rsidTr="00565442">
        <w:trPr>
          <w:cantSplit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1"/>
              <w:spacing w:line="276" w:lineRule="auto"/>
              <w:jc w:val="left"/>
              <w:rPr>
                <w:bCs/>
                <w:sz w:val="24"/>
                <w:szCs w:val="24"/>
                <w:lang w:eastAsia="en-US"/>
              </w:rPr>
            </w:pPr>
            <w:r w:rsidRPr="00565442">
              <w:rPr>
                <w:bCs/>
                <w:sz w:val="24"/>
                <w:szCs w:val="24"/>
                <w:lang w:eastAsia="en-US"/>
              </w:rPr>
              <w:t>Название программы</w:t>
            </w:r>
          </w:p>
        </w:tc>
        <w:tc>
          <w:tcPr>
            <w:tcW w:w="7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2"/>
              <w:spacing w:line="276" w:lineRule="auto"/>
              <w:rPr>
                <w:bCs/>
                <w:szCs w:val="24"/>
                <w:lang w:eastAsia="en-US"/>
              </w:rPr>
            </w:pPr>
            <w:r w:rsidRPr="00565442">
              <w:rPr>
                <w:bCs/>
                <w:szCs w:val="24"/>
                <w:lang w:eastAsia="en-US"/>
              </w:rPr>
              <w:t>Программа</w:t>
            </w:r>
          </w:p>
        </w:tc>
      </w:tr>
      <w:tr w:rsidR="008633A3" w:rsidRPr="00565442" w:rsidTr="00565442">
        <w:trPr>
          <w:cantSplit/>
          <w:trHeight w:val="1518"/>
          <w:jc w:val="center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Срок реализации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Кол-во часов в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типу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 цели обучения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Язык преподавания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Возраст  обучающихся (лет)</w:t>
            </w:r>
          </w:p>
        </w:tc>
      </w:tr>
      <w:tr w:rsidR="008633A3" w:rsidRPr="00565442" w:rsidTr="00CD33CD">
        <w:trPr>
          <w:cantSplit/>
          <w:trHeight w:val="285"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1. Художественная направленность</w:t>
            </w:r>
          </w:p>
        </w:tc>
      </w:tr>
      <w:tr w:rsidR="008633A3" w:rsidRPr="00565442" w:rsidTr="00565442">
        <w:trPr>
          <w:cantSplit/>
          <w:trHeight w:val="62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«Лунный кораблик» (вокал)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6,4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DE4FBB">
            <w:pPr>
              <w:pStyle w:val="af8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 творческих способностей</w:t>
            </w:r>
            <w:r w:rsidR="00B508D4" w:rsidRPr="00565442">
              <w:rPr>
                <w:rFonts w:ascii="Times New Roman" w:hAnsi="Times New Roman" w:cs="Times New Roman"/>
                <w:sz w:val="24"/>
                <w:szCs w:val="24"/>
              </w:rPr>
              <w:t xml:space="preserve"> в вокальном искусстве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7 - 18</w:t>
            </w:r>
          </w:p>
        </w:tc>
      </w:tr>
      <w:tr w:rsidR="008633A3" w:rsidRPr="00565442" w:rsidTr="00565442">
        <w:trPr>
          <w:cantSplit/>
          <w:trHeight w:val="62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«Смайлики» (вокал) ОВЗ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Адаптированная</w:t>
            </w:r>
          </w:p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B508D4">
            <w:pPr>
              <w:pStyle w:val="af8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творческих способностей</w:t>
            </w:r>
            <w:r w:rsidR="00B508D4" w:rsidRPr="00565442">
              <w:rPr>
                <w:rFonts w:ascii="Times New Roman" w:hAnsi="Times New Roman" w:cs="Times New Roman"/>
                <w:sz w:val="24"/>
                <w:szCs w:val="24"/>
              </w:rPr>
              <w:t>в вокальном искусстве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7-17</w:t>
            </w:r>
          </w:p>
        </w:tc>
      </w:tr>
      <w:tr w:rsidR="008633A3" w:rsidRPr="00565442" w:rsidTr="00565442">
        <w:trPr>
          <w:cantSplit/>
          <w:trHeight w:val="56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«Данс» (хореография)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Развитие  творческих способностей </w:t>
            </w:r>
            <w:r w:rsidR="00B508D4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в хореографии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5 - 17</w:t>
            </w:r>
          </w:p>
        </w:tc>
      </w:tr>
      <w:tr w:rsidR="008633A3" w:rsidRPr="00565442" w:rsidTr="00565442">
        <w:trPr>
          <w:cantSplit/>
          <w:trHeight w:val="51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«Келуне» (мордовский фольклор)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Развитие  творческих способностей </w:t>
            </w:r>
            <w:r w:rsidR="009F1F2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народном творчестве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мордовский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11-16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«Смайлики» (ДПИ) ОВЗ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Адаптированная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9F1F20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«Сувенир» ДПИ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9F1F20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7- 16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«Бусинки» ДПИ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9F1F20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«Веселый каблучок» (хореография)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хореографии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5-7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«Импульс» (хореография)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Развитие творческих способностей 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в хореографии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5-7</w:t>
            </w:r>
          </w:p>
        </w:tc>
      </w:tr>
      <w:tr w:rsidR="008633A3" w:rsidRPr="00565442" w:rsidTr="00565442">
        <w:trPr>
          <w:cantSplit/>
          <w:trHeight w:val="843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«Мозаика» (театральное творчество)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 творческих способностей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татарский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«Природа в декоративно – прикладном творчестве»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9F1F20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7-11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КРТР «Подснежник» (изобразительное творчество,  вокал)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72,</w:t>
            </w:r>
          </w:p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аннее р</w:t>
            </w: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азвитие  творческих способностей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5 - 7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КРТР «Подснежник» (глина)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азвитие 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5 - 7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«Колибри» вокал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вокальном искусстве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«Фантазия» ДПИ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9F1F20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прикладного творчества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«Веселая сцена» театр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театральной деятельности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татарский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7-15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«Первый ряд» театр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театральной деятельности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7-15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«Пчелки» хореография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хореографии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6-17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«В мире театра» (Театр тенчинче)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творческих способностей</w:t>
            </w:r>
            <w:r w:rsidR="00E42B30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области театральной деятельности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чувашский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7-15</w:t>
            </w:r>
          </w:p>
        </w:tc>
      </w:tr>
      <w:tr w:rsidR="008633A3" w:rsidRPr="00565442" w:rsidTr="00CD33CD">
        <w:trPr>
          <w:cantSplit/>
          <w:trHeight w:val="431"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2. Техническая направленность</w:t>
            </w:r>
          </w:p>
        </w:tc>
      </w:tr>
      <w:tr w:rsidR="008633A3" w:rsidRPr="00565442" w:rsidTr="00565442">
        <w:trPr>
          <w:cantSplit/>
          <w:trHeight w:val="719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«Мир технического творчества»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Прикладная</w:t>
            </w:r>
            <w:r w:rsidR="00A129AC"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, 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9-18</w:t>
            </w:r>
          </w:p>
        </w:tc>
      </w:tr>
      <w:tr w:rsidR="008633A3" w:rsidRPr="00565442" w:rsidTr="00565442">
        <w:trPr>
          <w:cantSplit/>
          <w:trHeight w:val="71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«Робототехника»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7-18</w:t>
            </w:r>
          </w:p>
        </w:tc>
      </w:tr>
      <w:tr w:rsidR="008633A3" w:rsidRPr="00565442" w:rsidTr="00565442">
        <w:trPr>
          <w:cantSplit/>
          <w:trHeight w:val="57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«</w:t>
            </w:r>
            <w:r w:rsidRPr="00565442">
              <w:rPr>
                <w:rFonts w:ascii="Times New Roman" w:eastAsia="Calibri" w:hAnsi="Times New Roman"/>
                <w:spacing w:val="-4"/>
                <w:sz w:val="24"/>
                <w:szCs w:val="24"/>
                <w:lang w:val="en-US" w:eastAsia="en-US"/>
              </w:rPr>
              <w:t>LEGO</w:t>
            </w:r>
            <w:r w:rsidRPr="00565442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-РОБОТ»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</w:tr>
      <w:tr w:rsidR="008633A3" w:rsidRPr="00565442" w:rsidTr="00CD33CD">
        <w:trPr>
          <w:cantSplit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3. Физкультурно-спортивная направленность</w:t>
            </w:r>
          </w:p>
        </w:tc>
      </w:tr>
      <w:tr w:rsidR="008633A3" w:rsidRPr="00565442" w:rsidTr="00565442">
        <w:trPr>
          <w:cantSplit/>
          <w:trHeight w:val="675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«Легкая атлетика»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Физкультурно-спортивная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11-18</w:t>
            </w:r>
          </w:p>
        </w:tc>
      </w:tr>
      <w:tr w:rsidR="008633A3" w:rsidRPr="00565442" w:rsidTr="00565442">
        <w:trPr>
          <w:cantSplit/>
          <w:trHeight w:val="675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«Волейбол»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Физкультурно-спортивная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11-16</w:t>
            </w:r>
          </w:p>
        </w:tc>
      </w:tr>
      <w:tr w:rsidR="008633A3" w:rsidRPr="00565442" w:rsidTr="00565442">
        <w:trPr>
          <w:cantSplit/>
          <w:trHeight w:val="675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«Плавание»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Физкультурно-спортивная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14-15</w:t>
            </w:r>
          </w:p>
        </w:tc>
      </w:tr>
      <w:tr w:rsidR="008633A3" w:rsidRPr="00565442" w:rsidTr="00CD33CD">
        <w:trPr>
          <w:cantSplit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4. Туристско-краеведческая направленность</w:t>
            </w:r>
          </w:p>
        </w:tc>
      </w:tr>
      <w:tr w:rsidR="008633A3" w:rsidRPr="00565442" w:rsidTr="00565442">
        <w:trPr>
          <w:cantSplit/>
          <w:trHeight w:val="91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«Инструктор детско-юношеского туризма»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Спортивно – оздоровительная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10 - 17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«Юные туристы - спасатели»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144-216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Спортивно-оздоровительная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9 - 17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«Моя малая родина»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чувашский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7 - 11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«Моя малая родина»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Русский, мордовский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7 - 13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«Юный турист»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Спортивно - оздоровительная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10 -17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«Спортивный туризм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Спортивно - оздоровительная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8 - 18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«Юный спасатель»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Спортивно - оздоровительная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8-11</w:t>
            </w:r>
          </w:p>
        </w:tc>
      </w:tr>
      <w:tr w:rsidR="008633A3" w:rsidRPr="00565442" w:rsidTr="00CD33CD">
        <w:trPr>
          <w:cantSplit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5. Естественнонаучная направленность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«Занимательный английский 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«Экомышление»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12-17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«Эколята»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5-6</w:t>
            </w:r>
          </w:p>
        </w:tc>
      </w:tr>
      <w:tr w:rsidR="008633A3" w:rsidRPr="00565442" w:rsidTr="00CD33CD">
        <w:trPr>
          <w:cantSplit/>
          <w:trHeight w:val="424"/>
          <w:jc w:val="center"/>
        </w:trPr>
        <w:tc>
          <w:tcPr>
            <w:tcW w:w="10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1"/>
              <w:spacing w:line="276" w:lineRule="auto"/>
              <w:ind w:left="-670"/>
              <w:rPr>
                <w:sz w:val="24"/>
                <w:szCs w:val="24"/>
                <w:lang w:eastAsia="en-US"/>
              </w:rPr>
            </w:pPr>
            <w:r w:rsidRPr="00565442">
              <w:rPr>
                <w:sz w:val="24"/>
                <w:szCs w:val="24"/>
                <w:lang w:eastAsia="en-US"/>
              </w:rPr>
              <w:t>6. Социально – гуманитарная направленность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«Лидер»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адаптация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565442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10 - </w:t>
            </w:r>
            <w:r w:rsid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«Лидер»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адаптация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13 - 17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«Тренинг – класс «Формула успеха»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адаптация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12 -17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«Азбука безопасности»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адаптация, здоровьесбережение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7-8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«Наследие»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15-16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«Содружество»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адаптация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13-16</w:t>
            </w:r>
          </w:p>
        </w:tc>
      </w:tr>
      <w:tr w:rsidR="008633A3" w:rsidRPr="00565442" w:rsidTr="00565442">
        <w:trPr>
          <w:cantSplit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«Юнармеец»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Дополнительная общеразвивающая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Патриотическая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Русский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3A3" w:rsidRPr="00565442" w:rsidRDefault="008633A3" w:rsidP="001925BE">
            <w:pPr>
              <w:pStyle w:val="af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5442">
              <w:rPr>
                <w:rFonts w:ascii="Times New Roman" w:hAnsi="Times New Roman"/>
                <w:sz w:val="24"/>
                <w:szCs w:val="24"/>
                <w:lang w:eastAsia="en-US"/>
              </w:rPr>
              <w:t>14 -17</w:t>
            </w:r>
          </w:p>
        </w:tc>
      </w:tr>
    </w:tbl>
    <w:p w:rsidR="00962E3A" w:rsidRPr="00565442" w:rsidRDefault="00962E3A" w:rsidP="00EE77F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5435" w:rsidRPr="00274BC2" w:rsidRDefault="00E45435" w:rsidP="00962E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_Toc296683415"/>
      <w:bookmarkStart w:id="7" w:name="_Toc296073711"/>
      <w:r w:rsidRPr="00274BC2">
        <w:rPr>
          <w:rFonts w:ascii="Times New Roman" w:hAnsi="Times New Roman" w:cs="Times New Roman"/>
          <w:b/>
          <w:sz w:val="24"/>
          <w:szCs w:val="24"/>
        </w:rPr>
        <w:t>2.2</w:t>
      </w:r>
      <w:r w:rsidRPr="00274BC2">
        <w:rPr>
          <w:rFonts w:ascii="Times New Roman" w:hAnsi="Times New Roman" w:cs="Times New Roman"/>
          <w:sz w:val="24"/>
          <w:szCs w:val="24"/>
        </w:rPr>
        <w:t xml:space="preserve">. </w:t>
      </w:r>
      <w:r w:rsidRPr="00274BC2">
        <w:rPr>
          <w:rFonts w:ascii="Times New Roman" w:hAnsi="Times New Roman" w:cs="Times New Roman"/>
          <w:b/>
          <w:sz w:val="24"/>
          <w:szCs w:val="24"/>
        </w:rPr>
        <w:t xml:space="preserve"> Учебный план </w:t>
      </w:r>
      <w:bookmarkEnd w:id="6"/>
      <w:bookmarkEnd w:id="7"/>
      <w:r w:rsidR="005B11D9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2420E4">
        <w:rPr>
          <w:rFonts w:ascii="Times New Roman" w:hAnsi="Times New Roman" w:cs="Times New Roman"/>
          <w:b/>
          <w:sz w:val="24"/>
          <w:szCs w:val="24"/>
        </w:rPr>
        <w:t>приложение 2</w:t>
      </w:r>
      <w:r w:rsidRPr="00274BC2">
        <w:rPr>
          <w:rFonts w:ascii="Times New Roman" w:hAnsi="Times New Roman" w:cs="Times New Roman"/>
          <w:b/>
          <w:sz w:val="24"/>
          <w:szCs w:val="24"/>
        </w:rPr>
        <w:t>)</w:t>
      </w:r>
    </w:p>
    <w:p w:rsidR="00E45435" w:rsidRPr="00274BC2" w:rsidRDefault="00E45435" w:rsidP="001A2408">
      <w:pPr>
        <w:shd w:val="clear" w:color="auto" w:fill="FFFFFF"/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 xml:space="preserve">Одним из основных руководящих документов, предназначенных для планирования и организации образовательного процесса, определяющий направленность и содержание обучения конкретных групп  является </w:t>
      </w:r>
      <w:r w:rsidRPr="00274BC2">
        <w:rPr>
          <w:rFonts w:ascii="Times New Roman" w:hAnsi="Times New Roman" w:cs="Times New Roman"/>
          <w:b/>
          <w:sz w:val="24"/>
          <w:szCs w:val="24"/>
        </w:rPr>
        <w:t>учебный план.</w:t>
      </w:r>
    </w:p>
    <w:p w:rsidR="00E45435" w:rsidRDefault="00E45435" w:rsidP="001A2408">
      <w:pPr>
        <w:shd w:val="clear" w:color="auto" w:fill="FFFFFF"/>
        <w:tabs>
          <w:tab w:val="left" w:pos="540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BC2">
        <w:rPr>
          <w:rFonts w:ascii="Times New Roman" w:hAnsi="Times New Roman" w:cs="Times New Roman"/>
          <w:b/>
          <w:sz w:val="24"/>
          <w:szCs w:val="24"/>
        </w:rPr>
        <w:t>2.3. Календарно - учебный гра</w:t>
      </w:r>
      <w:r w:rsidR="00A129AC">
        <w:rPr>
          <w:rFonts w:ascii="Times New Roman" w:hAnsi="Times New Roman" w:cs="Times New Roman"/>
          <w:b/>
          <w:sz w:val="24"/>
          <w:szCs w:val="24"/>
        </w:rPr>
        <w:t xml:space="preserve">фик </w:t>
      </w:r>
      <w:r w:rsidR="005B11D9">
        <w:rPr>
          <w:rFonts w:ascii="Times New Roman" w:hAnsi="Times New Roman" w:cs="Times New Roman"/>
          <w:b/>
          <w:sz w:val="24"/>
          <w:szCs w:val="24"/>
        </w:rPr>
        <w:t>(</w:t>
      </w:r>
      <w:r w:rsidRPr="00274BC2"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="002420E4">
        <w:rPr>
          <w:rFonts w:ascii="Times New Roman" w:hAnsi="Times New Roman" w:cs="Times New Roman"/>
          <w:b/>
          <w:sz w:val="24"/>
          <w:szCs w:val="24"/>
        </w:rPr>
        <w:t>3</w:t>
      </w:r>
      <w:r w:rsidRPr="00274BC2">
        <w:rPr>
          <w:rFonts w:ascii="Times New Roman" w:hAnsi="Times New Roman" w:cs="Times New Roman"/>
          <w:b/>
          <w:sz w:val="24"/>
          <w:szCs w:val="24"/>
        </w:rPr>
        <w:t>)</w:t>
      </w:r>
    </w:p>
    <w:p w:rsidR="00E45435" w:rsidRPr="00274BC2" w:rsidRDefault="00E45435" w:rsidP="00E45435">
      <w:pPr>
        <w:shd w:val="clear" w:color="auto" w:fill="FFFFFF"/>
        <w:tabs>
          <w:tab w:val="left" w:pos="540"/>
        </w:tabs>
        <w:ind w:firstLine="567"/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274BC2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en-US"/>
        </w:rPr>
        <w:t>III</w:t>
      </w:r>
      <w:r w:rsidRPr="00274BC2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.Планируемый результат</w:t>
      </w:r>
    </w:p>
    <w:p w:rsidR="00E45435" w:rsidRPr="00274BC2" w:rsidRDefault="00E45435" w:rsidP="00E45435">
      <w:pPr>
        <w:shd w:val="clear" w:color="auto" w:fill="FFFFFF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>Результативность образовательного процесса в Центре отслеживается на 3-х уровнях:  обучающегося, педагога, учреждения.</w:t>
      </w:r>
    </w:p>
    <w:p w:rsidR="00E45435" w:rsidRPr="002420E4" w:rsidRDefault="00E45435" w:rsidP="00E45435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420E4">
        <w:rPr>
          <w:rFonts w:ascii="Times New Roman" w:hAnsi="Times New Roman" w:cs="Times New Roman"/>
          <w:b/>
          <w:bCs/>
          <w:i/>
          <w:sz w:val="24"/>
          <w:szCs w:val="24"/>
        </w:rPr>
        <w:t>Результат на уровне обучающегося</w:t>
      </w:r>
    </w:p>
    <w:p w:rsidR="00E45435" w:rsidRPr="00274BC2" w:rsidRDefault="00E45435" w:rsidP="00E45435">
      <w:pPr>
        <w:jc w:val="both"/>
        <w:rPr>
          <w:rFonts w:ascii="Times New Roman" w:hAnsi="Times New Roman" w:cs="Times New Roman"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ab/>
        <w:t>Образовательный результат, в первую очередь «выражен в ребенке»: в его успешности, в динамике его личностного роста; в образованности.</w:t>
      </w:r>
    </w:p>
    <w:p w:rsidR="00E45435" w:rsidRPr="002420E4" w:rsidRDefault="00E45435" w:rsidP="002420E4">
      <w:pPr>
        <w:pStyle w:val="aff0"/>
        <w:ind w:firstLine="142"/>
        <w:rPr>
          <w:b/>
          <w:szCs w:val="24"/>
        </w:rPr>
      </w:pPr>
      <w:r w:rsidRPr="002420E4">
        <w:rPr>
          <w:b/>
          <w:szCs w:val="24"/>
        </w:rPr>
        <w:t>Результат обучения: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разный уровень знаний, умений и навыков, которые дети приобрели в процессе освоения той или иной предметной области, способность применять эти знания в практике;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сформированность у детей устойчивого интереса к профилю деятельности,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стабильность достижений учащихся и уровень качества детского продукта,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>- степень ориентированности детей на выбор конкретной профессии.</w:t>
      </w:r>
    </w:p>
    <w:p w:rsidR="00E45435" w:rsidRPr="002420E4" w:rsidRDefault="00E45435" w:rsidP="002420E4">
      <w:pPr>
        <w:pStyle w:val="aff0"/>
        <w:ind w:firstLine="142"/>
        <w:rPr>
          <w:b/>
          <w:szCs w:val="24"/>
        </w:rPr>
      </w:pPr>
      <w:r w:rsidRPr="002420E4">
        <w:rPr>
          <w:b/>
          <w:szCs w:val="24"/>
        </w:rPr>
        <w:t>Результат воспитания: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разный уровень сформированности у ребенка личностного отношения к тому, что он осваивает в процессе обучения;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овладение и принятие общечеловеческих ценностей,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уровень его нравственной деятельности и поведения,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степень гуманного отношения к людям, </w:t>
      </w:r>
    </w:p>
    <w:p w:rsidR="00A129AC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уровень участия в преобразовании действительности, реализации личностно-значимых целей,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степень устойчивости к вредным привычкам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и другие результаты, которые характеризуют степень развитости определенных черт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удовлетворение потребностей и интересов детей,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формирование ценностных ориентаций,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- освоение системы социальных ролей, </w:t>
      </w:r>
    </w:p>
    <w:p w:rsidR="00E45435" w:rsidRPr="00274BC2" w:rsidRDefault="00E45435" w:rsidP="002420E4">
      <w:pPr>
        <w:ind w:firstLine="142"/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>- развитие личности ребенка через общение.</w:t>
      </w:r>
    </w:p>
    <w:p w:rsidR="00E45435" w:rsidRPr="00274BC2" w:rsidRDefault="00E45435" w:rsidP="002420E4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 xml:space="preserve">На </w:t>
      </w:r>
      <w:r w:rsidRPr="003C5771">
        <w:rPr>
          <w:b/>
          <w:i/>
          <w:szCs w:val="24"/>
        </w:rPr>
        <w:t>уровне педагога</w:t>
      </w:r>
      <w:r w:rsidRPr="00274BC2">
        <w:rPr>
          <w:szCs w:val="24"/>
        </w:rPr>
        <w:t xml:space="preserve"> эффективность образовательного процесса определяется степенью изменения личности педагога, его профессионализма, статуса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 xml:space="preserve">профессиональный рост педагогов; 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 xml:space="preserve">высокая степень сотрудничества с коллегами и родителями; 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 xml:space="preserve">признание авторитета педагога в учреждении; 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 xml:space="preserve">создание педагогом учебно-методического комплекса по профилю деятельности; 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 xml:space="preserve">стабильность и уровень сформированности детского коллектива. </w:t>
      </w:r>
    </w:p>
    <w:p w:rsidR="00E45435" w:rsidRPr="00274BC2" w:rsidRDefault="00E45435" w:rsidP="002420E4">
      <w:pPr>
        <w:pStyle w:val="aff0"/>
        <w:ind w:firstLine="142"/>
        <w:rPr>
          <w:b/>
          <w:bCs/>
          <w:szCs w:val="24"/>
        </w:rPr>
      </w:pPr>
      <w:r w:rsidRPr="00274BC2">
        <w:rPr>
          <w:szCs w:val="24"/>
        </w:rPr>
        <w:t>Образовательный результат на уровне учреждения в целом можно рассматривать как интегративную характеристику, отражающую полноту и качество образовательных услуг, предоставляемых детям и их родителям как потенциальным заказчикам.</w:t>
      </w:r>
    </w:p>
    <w:p w:rsidR="00E45435" w:rsidRPr="00274BC2" w:rsidRDefault="002420E4" w:rsidP="002420E4">
      <w:pPr>
        <w:pStyle w:val="aff0"/>
        <w:ind w:firstLine="142"/>
        <w:rPr>
          <w:i/>
          <w:iCs/>
          <w:vanish/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>соответствие деятельности  типу, виду, предназначению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>;</w:t>
      </w:r>
    </w:p>
    <w:p w:rsidR="00E45435" w:rsidRPr="00274BC2" w:rsidRDefault="002420E4" w:rsidP="002420E4">
      <w:pPr>
        <w:pStyle w:val="aff0"/>
        <w:ind w:firstLine="142"/>
        <w:rPr>
          <w:i/>
          <w:iCs/>
          <w:vanish/>
          <w:szCs w:val="24"/>
        </w:rPr>
      </w:pPr>
      <w:r>
        <w:rPr>
          <w:i/>
          <w:iCs/>
          <w:szCs w:val="24"/>
        </w:rPr>
        <w:t xml:space="preserve">- </w:t>
      </w:r>
    </w:p>
    <w:p w:rsidR="00E45435" w:rsidRPr="00274BC2" w:rsidRDefault="00E45435" w:rsidP="002420E4">
      <w:pPr>
        <w:pStyle w:val="aff0"/>
        <w:ind w:firstLine="142"/>
        <w:rPr>
          <w:szCs w:val="24"/>
        </w:rPr>
      </w:pPr>
      <w:r w:rsidRPr="00274BC2">
        <w:rPr>
          <w:szCs w:val="24"/>
        </w:rPr>
        <w:t>сохранность контингента;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lastRenderedPageBreak/>
        <w:t xml:space="preserve">- </w:t>
      </w:r>
      <w:r w:rsidR="00E45435" w:rsidRPr="00274BC2">
        <w:rPr>
          <w:szCs w:val="24"/>
        </w:rPr>
        <w:t xml:space="preserve">востребованность, популярность, конкурентоспособность; 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>выполнение социального заказа;</w:t>
      </w:r>
    </w:p>
    <w:p w:rsidR="00E45435" w:rsidRPr="00274BC2" w:rsidRDefault="002420E4" w:rsidP="002420E4">
      <w:pPr>
        <w:pStyle w:val="aff0"/>
        <w:ind w:firstLine="142"/>
        <w:rPr>
          <w:szCs w:val="24"/>
        </w:rPr>
      </w:pPr>
      <w:r>
        <w:rPr>
          <w:szCs w:val="24"/>
        </w:rPr>
        <w:t xml:space="preserve">- </w:t>
      </w:r>
      <w:r w:rsidR="00E45435" w:rsidRPr="00274BC2">
        <w:rPr>
          <w:szCs w:val="24"/>
        </w:rPr>
        <w:t>уровень обеспеченности деятельности.</w:t>
      </w:r>
    </w:p>
    <w:p w:rsidR="00E45435" w:rsidRPr="00274BC2" w:rsidRDefault="00E45435" w:rsidP="00E45435">
      <w:pPr>
        <w:shd w:val="clear" w:color="auto" w:fill="FFFFFF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дополнительных общеобразовательных общеразвивающих программ учащимися формулируются через приобретенные знания, умения,  которые получат учащиеся в процессе освоения теоретической и практической части программы. Планируемые результаты соотносятся с целью и задачами общеобразовательной программы педагога и формулируются на каждый год обучения. </w:t>
      </w:r>
    </w:p>
    <w:p w:rsidR="00E45435" w:rsidRDefault="00E45435" w:rsidP="00E45435">
      <w:pPr>
        <w:shd w:val="clear" w:color="auto" w:fill="FFFFFF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74BC2">
        <w:rPr>
          <w:rFonts w:ascii="Times New Roman" w:hAnsi="Times New Roman" w:cs="Times New Roman"/>
          <w:sz w:val="24"/>
          <w:szCs w:val="24"/>
        </w:rPr>
        <w:t>Для определения качества освоения тем и разделов дополнительной общеобразовательной общеразвивающей программы и отслеживания результативности обучения учащихся используются диагностические таблицы по каждому году обучения.</w:t>
      </w:r>
    </w:p>
    <w:p w:rsidR="002E012F" w:rsidRPr="002E012F" w:rsidRDefault="002E012F" w:rsidP="002E012F">
      <w:p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12F">
        <w:rPr>
          <w:rFonts w:ascii="Times New Roman" w:hAnsi="Times New Roman" w:cs="Times New Roman"/>
          <w:b/>
          <w:sz w:val="24"/>
          <w:szCs w:val="24"/>
        </w:rPr>
        <w:t>Система отслеживания и оценивания результатов обучения</w:t>
      </w:r>
    </w:p>
    <w:p w:rsid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В систему диагностики входит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E012F" w:rsidRPr="00565442" w:rsidRDefault="002E012F" w:rsidP="00565442">
      <w:pPr>
        <w:pStyle w:val="af9"/>
        <w:numPr>
          <w:ilvl w:val="0"/>
          <w:numId w:val="19"/>
        </w:numPr>
        <w:tabs>
          <w:tab w:val="left" w:pos="4140"/>
        </w:tabs>
        <w:spacing w:line="288" w:lineRule="auto"/>
        <w:jc w:val="both"/>
      </w:pPr>
      <w:r w:rsidRPr="00565442">
        <w:rPr>
          <w:b/>
        </w:rPr>
        <w:t>промежуточная аттестация</w:t>
      </w:r>
      <w:r w:rsidRPr="00565442">
        <w:t xml:space="preserve">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ff2"/>
        <w:tblW w:w="9923" w:type="dxa"/>
        <w:tblInd w:w="108" w:type="dxa"/>
        <w:tblLayout w:type="fixed"/>
        <w:tblLook w:val="04A0"/>
      </w:tblPr>
      <w:tblGrid>
        <w:gridCol w:w="426"/>
        <w:gridCol w:w="1021"/>
        <w:gridCol w:w="708"/>
        <w:gridCol w:w="567"/>
        <w:gridCol w:w="709"/>
        <w:gridCol w:w="851"/>
        <w:gridCol w:w="567"/>
        <w:gridCol w:w="850"/>
        <w:gridCol w:w="851"/>
        <w:gridCol w:w="850"/>
        <w:gridCol w:w="1247"/>
        <w:gridCol w:w="1276"/>
      </w:tblGrid>
      <w:tr w:rsidR="002E012F" w:rsidRPr="002E012F" w:rsidTr="007A6872">
        <w:trPr>
          <w:trHeight w:val="35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Год обучения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ФИО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 xml:space="preserve">Промежуточная аттестация </w:t>
            </w:r>
          </w:p>
        </w:tc>
        <w:tc>
          <w:tcPr>
            <w:tcW w:w="4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>Освоение программы за год</w:t>
            </w:r>
          </w:p>
        </w:tc>
      </w:tr>
      <w:tr w:rsidR="002E012F" w:rsidRPr="002E012F" w:rsidTr="007A6872">
        <w:trPr>
          <w:trHeight w:val="40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12F" w:rsidRPr="00565442" w:rsidRDefault="002E012F">
            <w:pPr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12F" w:rsidRPr="00565442" w:rsidRDefault="002E012F">
            <w:pPr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>Декабрь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>Апрель</w:t>
            </w:r>
          </w:p>
        </w:tc>
        <w:tc>
          <w:tcPr>
            <w:tcW w:w="4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12F" w:rsidRPr="00565442" w:rsidRDefault="002E012F">
            <w:pPr>
              <w:rPr>
                <w:rFonts w:eastAsia="SimSun"/>
                <w:sz w:val="22"/>
                <w:szCs w:val="22"/>
              </w:rPr>
            </w:pPr>
          </w:p>
        </w:tc>
      </w:tr>
      <w:tr w:rsidR="002E012F" w:rsidRPr="002E012F" w:rsidTr="007A6872">
        <w:trPr>
          <w:cantSplit/>
          <w:trHeight w:val="188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12F" w:rsidRPr="00565442" w:rsidRDefault="002E012F">
            <w:pPr>
              <w:rPr>
                <w:rFonts w:eastAsia="SimSun"/>
                <w:sz w:val="22"/>
                <w:szCs w:val="22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12F" w:rsidRPr="00565442" w:rsidRDefault="002E012F">
            <w:pPr>
              <w:rPr>
                <w:rFonts w:eastAsia="SimSun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 xml:space="preserve">Дата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 xml:space="preserve">Дата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 xml:space="preserve">Теория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 xml:space="preserve">Практика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>Личностные результаты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565442">
              <w:rPr>
                <w:bCs/>
                <w:sz w:val="22"/>
                <w:szCs w:val="22"/>
              </w:rPr>
              <w:t>Концерты, конкурсы, выставки.соревнования</w:t>
            </w:r>
          </w:p>
        </w:tc>
      </w:tr>
      <w:tr w:rsidR="002E012F" w:rsidRPr="002E012F" w:rsidTr="007A6872">
        <w:trPr>
          <w:trHeight w:val="71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Иванов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выставка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26.12.23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тест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25.04.24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565442">
              <w:rPr>
                <w:sz w:val="22"/>
                <w:szCs w:val="22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565442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2E012F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2E012F" w:rsidRPr="002E012F" w:rsidRDefault="002E012F" w:rsidP="002E012F">
      <w:pPr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2E012F" w:rsidRPr="002E012F" w:rsidRDefault="002E012F" w:rsidP="002E012F">
      <w:pPr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2E012F" w:rsidRPr="002E012F" w:rsidRDefault="002E012F" w:rsidP="002E012F">
      <w:pPr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2E012F">
        <w:rPr>
          <w:rFonts w:ascii="Times New Roman" w:eastAsia="SimSun" w:hAnsi="Times New Roman" w:cs="Times New Roman"/>
          <w:sz w:val="24"/>
          <w:szCs w:val="24"/>
          <w:lang/>
        </w:rPr>
        <w:t>Педагог вправе самостоятельно определить методику проведения аттестации в детском объединении.</w:t>
      </w:r>
    </w:p>
    <w:p w:rsidR="002E012F" w:rsidRPr="00565442" w:rsidRDefault="002E012F" w:rsidP="002E012F">
      <w:pPr>
        <w:pStyle w:val="af9"/>
        <w:numPr>
          <w:ilvl w:val="0"/>
          <w:numId w:val="2"/>
        </w:numPr>
        <w:tabs>
          <w:tab w:val="left" w:pos="4140"/>
        </w:tabs>
        <w:spacing w:line="288" w:lineRule="auto"/>
        <w:jc w:val="both"/>
        <w:rPr>
          <w:b/>
        </w:rPr>
      </w:pPr>
      <w:r w:rsidRPr="00565442">
        <w:rPr>
          <w:b/>
        </w:rPr>
        <w:lastRenderedPageBreak/>
        <w:t xml:space="preserve">Освоение программы за год 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12F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2E012F">
        <w:rPr>
          <w:rFonts w:ascii="Times New Roman" w:eastAsia="Times New Roman" w:hAnsi="Times New Roman" w:cs="Times New Roman"/>
          <w:sz w:val="24"/>
          <w:szCs w:val="24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</w:t>
      </w:r>
      <w:r w:rsidRPr="002E012F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ff2"/>
        <w:tblW w:w="0" w:type="auto"/>
        <w:tblLook w:val="04A0"/>
      </w:tblPr>
      <w:tblGrid>
        <w:gridCol w:w="3115"/>
        <w:gridCol w:w="3372"/>
        <w:gridCol w:w="3260"/>
      </w:tblGrid>
      <w:tr w:rsidR="002E012F" w:rsidRPr="002E012F" w:rsidTr="007A6872">
        <w:trPr>
          <w:trHeight w:val="673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2E012F" w:rsidRPr="002E012F" w:rsidTr="002E012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ff2"/>
        <w:tblW w:w="0" w:type="auto"/>
        <w:tblLook w:val="04A0"/>
      </w:tblPr>
      <w:tblGrid>
        <w:gridCol w:w="3115"/>
        <w:gridCol w:w="3115"/>
        <w:gridCol w:w="3517"/>
      </w:tblGrid>
      <w:tr w:rsidR="002E012F" w:rsidRPr="002E012F" w:rsidTr="002E012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Низкий уровень: до 40%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2E012F" w:rsidRPr="002E012F" w:rsidTr="007A6872">
        <w:trPr>
          <w:trHeight w:val="2967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</w:tc>
      </w:tr>
    </w:tbl>
    <w:p w:rsidR="002E012F" w:rsidRP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>Развитие личностных качеств обучающегося (соответствие ожидаемым метапредметным и личностным результатам освоени</w:t>
      </w:r>
      <w:r>
        <w:rPr>
          <w:rFonts w:ascii="Times New Roman" w:hAnsi="Times New Roman" w:cs="Times New Roman"/>
          <w:sz w:val="24"/>
          <w:szCs w:val="24"/>
        </w:rPr>
        <w:t>я программы) Высокая мотивирова</w:t>
      </w:r>
      <w:r w:rsidRPr="002E012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2E012F">
        <w:rPr>
          <w:rFonts w:ascii="Times New Roman" w:hAnsi="Times New Roman" w:cs="Times New Roman"/>
          <w:sz w:val="24"/>
          <w:szCs w:val="24"/>
        </w:rPr>
        <w:t>ость ребенка к занятиям (р</w:t>
      </w:r>
      <w:r>
        <w:rPr>
          <w:rFonts w:ascii="Times New Roman" w:hAnsi="Times New Roman" w:cs="Times New Roman"/>
          <w:sz w:val="24"/>
          <w:szCs w:val="24"/>
        </w:rPr>
        <w:t>едкие пропуски, увлеченность де</w:t>
      </w:r>
      <w:r w:rsidRPr="002E012F">
        <w:rPr>
          <w:rFonts w:ascii="Times New Roman" w:hAnsi="Times New Roman" w:cs="Times New Roman"/>
          <w:sz w:val="24"/>
          <w:szCs w:val="24"/>
        </w:rPr>
        <w:t xml:space="preserve">ятельностью). Самостоятельность, умение распределять и </w:t>
      </w:r>
      <w:r w:rsidRPr="002E012F">
        <w:rPr>
          <w:rFonts w:ascii="Times New Roman" w:hAnsi="Times New Roman" w:cs="Times New Roman"/>
          <w:sz w:val="24"/>
          <w:szCs w:val="24"/>
        </w:rPr>
        <w:lastRenderedPageBreak/>
        <w:t>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ff2"/>
        <w:tblW w:w="0" w:type="auto"/>
        <w:tblLook w:val="04A0"/>
      </w:tblPr>
      <w:tblGrid>
        <w:gridCol w:w="3115"/>
        <w:gridCol w:w="3115"/>
        <w:gridCol w:w="3376"/>
      </w:tblGrid>
      <w:tr w:rsidR="002E012F" w:rsidRPr="002E012F" w:rsidTr="00565442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Низкий уровень: до 40%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 w:rsidP="007A6872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2E012F" w:rsidRPr="002E012F" w:rsidTr="00565442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Низкаямотивированность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 xml:space="preserve">Ребенок безэмоционален, показывает отсутствие эстетических потребностей  и чувства патриотизма. 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Средняямотивированность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2E012F" w:rsidRPr="002E012F" w:rsidRDefault="002E012F" w:rsidP="00A84673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E012F">
              <w:rPr>
                <w:sz w:val="24"/>
                <w:szCs w:val="24"/>
              </w:rPr>
              <w:t>Профессиональное самоопределение.</w:t>
            </w:r>
          </w:p>
          <w:p w:rsidR="002E012F" w:rsidRPr="002E012F" w:rsidRDefault="002E0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2E012F" w:rsidRDefault="002E012F" w:rsidP="002E01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12F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BC408D" w:rsidRPr="00274BC2" w:rsidRDefault="00BC408D" w:rsidP="00BC408D">
      <w:pPr>
        <w:pStyle w:val="aff0"/>
        <w:rPr>
          <w:szCs w:val="24"/>
        </w:rPr>
      </w:pPr>
      <w:r>
        <w:t xml:space="preserve">Активная работа на сайте ОУ, отражающая весь спектр дополнительного образования </w:t>
      </w:r>
      <w:r w:rsidRPr="00274BC2">
        <w:rPr>
          <w:szCs w:val="24"/>
        </w:rPr>
        <w:t>- в количественных показателях.</w:t>
      </w:r>
    </w:p>
    <w:p w:rsidR="00BC408D" w:rsidRPr="007710C3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7710C3">
        <w:rPr>
          <w:rFonts w:ascii="Times New Roman" w:hAnsi="Times New Roman" w:cs="Times New Roman"/>
          <w:sz w:val="24"/>
          <w:szCs w:val="24"/>
        </w:rPr>
        <w:t>Ведется учет количества   районных и республиканских конкурсных мероприятий, в которых ребенок принял участие,  и  результатов участия в этих соревнованиях.</w:t>
      </w:r>
    </w:p>
    <w:p w:rsidR="00BC408D" w:rsidRPr="007710C3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7710C3">
        <w:rPr>
          <w:rFonts w:ascii="Times New Roman" w:hAnsi="Times New Roman" w:cs="Times New Roman"/>
          <w:sz w:val="24"/>
          <w:szCs w:val="24"/>
        </w:rPr>
        <w:t>Основными показателями результативности образовательной деятельности являются:</w:t>
      </w:r>
    </w:p>
    <w:p w:rsidR="00BC408D" w:rsidRPr="007710C3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7710C3">
        <w:rPr>
          <w:rFonts w:ascii="Times New Roman" w:hAnsi="Times New Roman" w:cs="Times New Roman"/>
          <w:sz w:val="24"/>
          <w:szCs w:val="24"/>
        </w:rPr>
        <w:t>- сохранность контингента учащихся;</w:t>
      </w:r>
    </w:p>
    <w:p w:rsidR="00BC408D" w:rsidRPr="007710C3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7710C3">
        <w:rPr>
          <w:rFonts w:ascii="Times New Roman" w:hAnsi="Times New Roman" w:cs="Times New Roman"/>
          <w:sz w:val="24"/>
          <w:szCs w:val="24"/>
        </w:rPr>
        <w:t>- качество освоение дополнительных общеобразовательных программ;</w:t>
      </w:r>
    </w:p>
    <w:p w:rsidR="00BC408D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7710C3">
        <w:rPr>
          <w:rFonts w:ascii="Times New Roman" w:hAnsi="Times New Roman" w:cs="Times New Roman"/>
          <w:sz w:val="24"/>
          <w:szCs w:val="24"/>
        </w:rPr>
        <w:t>- результативность участия учащихся в конкурсных мероприятиях различного уровня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C408D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DF0BFD">
        <w:rPr>
          <w:rFonts w:ascii="Times New Roman" w:hAnsi="Times New Roman" w:cs="Times New Roman"/>
          <w:sz w:val="24"/>
          <w:szCs w:val="24"/>
        </w:rPr>
        <w:lastRenderedPageBreak/>
        <w:t>- удовлетворенность родителей качеством работы педагогов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>(анкетирование);</w:t>
      </w:r>
    </w:p>
    <w:p w:rsidR="00BC408D" w:rsidRDefault="00BC408D" w:rsidP="00BC408D">
      <w:pPr>
        <w:pStyle w:val="af8"/>
        <w:rPr>
          <w:rFonts w:ascii="Times New Roman" w:hAnsi="Times New Roman" w:cs="Times New Roman"/>
          <w:sz w:val="24"/>
          <w:szCs w:val="24"/>
        </w:rPr>
      </w:pPr>
      <w:r w:rsidRPr="0050777C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0777C">
        <w:rPr>
          <w:rFonts w:ascii="Times New Roman" w:hAnsi="Times New Roman" w:cs="Times New Roman"/>
          <w:sz w:val="24"/>
          <w:szCs w:val="24"/>
        </w:rPr>
        <w:t>ктивная работа на сайте ОУ,</w:t>
      </w:r>
      <w:r>
        <w:rPr>
          <w:rFonts w:ascii="Times New Roman" w:hAnsi="Times New Roman" w:cs="Times New Roman"/>
          <w:sz w:val="24"/>
          <w:szCs w:val="24"/>
        </w:rPr>
        <w:t xml:space="preserve">соц.сетях, </w:t>
      </w:r>
      <w:r w:rsidRPr="0050777C">
        <w:rPr>
          <w:rFonts w:ascii="Times New Roman" w:hAnsi="Times New Roman" w:cs="Times New Roman"/>
          <w:sz w:val="24"/>
          <w:szCs w:val="24"/>
        </w:rPr>
        <w:t xml:space="preserve"> отражающая весь спектр дополнительного образования</w:t>
      </w:r>
    </w:p>
    <w:p w:rsidR="009827A2" w:rsidRPr="005D13C3" w:rsidRDefault="009827A2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5D13C3">
        <w:rPr>
          <w:rFonts w:ascii="Times New Roman" w:hAnsi="Times New Roman" w:cs="Times New Roman"/>
          <w:sz w:val="24"/>
          <w:szCs w:val="24"/>
        </w:rPr>
        <w:t xml:space="preserve">В дополнительном образовании детей расширяется применение новых образовательных форм (дистанционное, электронное обучение и др.) и технологий (инженерных, визуальных, сетевых, компьютерно-мультипликационных и др.). </w:t>
      </w:r>
    </w:p>
    <w:p w:rsidR="009827A2" w:rsidRPr="005D13C3" w:rsidRDefault="009827A2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5D13C3">
        <w:rPr>
          <w:rFonts w:ascii="Times New Roman" w:hAnsi="Times New Roman" w:cs="Times New Roman"/>
          <w:sz w:val="24"/>
          <w:szCs w:val="24"/>
        </w:rPr>
        <w:t xml:space="preserve">Развивается рынок услуг и сервисов информационного образования (образовательные онлайн-ресурсы, виртуальные, мобильные приложения и др.). </w:t>
      </w:r>
    </w:p>
    <w:p w:rsidR="00E45435" w:rsidRDefault="009827A2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5D13C3">
        <w:rPr>
          <w:rFonts w:ascii="Times New Roman" w:hAnsi="Times New Roman" w:cs="Times New Roman"/>
          <w:sz w:val="24"/>
          <w:szCs w:val="24"/>
        </w:rPr>
        <w:t>Таким образом, сфера дополнительного образования детей создаёт особые возможности для развития образования в целом, в том числе для расширения доступа к глобальным знаниям и информации, опережающего обновления его содержания в соответствии с задачами перспективного развития страны.</w:t>
      </w:r>
    </w:p>
    <w:p w:rsidR="008F5599" w:rsidRDefault="008F5599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8F5599" w:rsidRDefault="008F5599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8F5599" w:rsidRDefault="008F5599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8F5599" w:rsidRDefault="008F5599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5442" w:rsidRDefault="0056544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A6872" w:rsidRDefault="007A6872" w:rsidP="00962E3A">
      <w:pPr>
        <w:pStyle w:val="af8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62E3A" w:rsidRPr="00863D51" w:rsidRDefault="001B414C" w:rsidP="00962E3A">
      <w:pPr>
        <w:pStyle w:val="af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962E3A" w:rsidRDefault="00962E3A" w:rsidP="00962E3A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9AC">
        <w:rPr>
          <w:rFonts w:ascii="Times New Roman" w:hAnsi="Times New Roman" w:cs="Times New Roman"/>
          <w:b/>
          <w:sz w:val="24"/>
          <w:szCs w:val="24"/>
        </w:rPr>
        <w:t xml:space="preserve">Перечень учебных пособий, используемых при реализации программ дополнительного образования 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 w:hanging="284"/>
        <w:rPr>
          <w:rFonts w:eastAsia="Calibri"/>
        </w:rPr>
      </w:pPr>
      <w:r w:rsidRPr="00E35BA0">
        <w:rPr>
          <w:rFonts w:eastAsia="Calibri"/>
        </w:rPr>
        <w:t>Гомозова Ю.Б. Калейдоскоп чудесных ремесел. Ярославль «Академия развития», 1999. – 205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  <w:rPr>
          <w:rFonts w:eastAsia="Calibri"/>
        </w:rPr>
      </w:pPr>
      <w:r w:rsidRPr="00E35BA0">
        <w:rPr>
          <w:rFonts w:eastAsia="Calibri"/>
        </w:rPr>
        <w:t>Некрасова - Карат</w:t>
      </w:r>
      <w:r w:rsidR="00916962">
        <w:rPr>
          <w:rFonts w:eastAsia="Calibri"/>
        </w:rPr>
        <w:t xml:space="preserve">еева О.Л. Учимся лепить. СПб.: </w:t>
      </w:r>
      <w:r w:rsidRPr="00E35BA0">
        <w:rPr>
          <w:rFonts w:eastAsia="Calibri"/>
        </w:rPr>
        <w:t>Нестор-История ,2012.- 236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  <w:rPr>
          <w:rFonts w:eastAsia="Calibri"/>
        </w:rPr>
      </w:pPr>
      <w:r w:rsidRPr="00E35BA0">
        <w:rPr>
          <w:rFonts w:eastAsia="Calibri"/>
        </w:rPr>
        <w:t>Программы дополнительного художественного образования детей. Из-во: Москва «Просвещение». 2006. 224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В.Н.Иванченко</w:t>
      </w:r>
      <w:r>
        <w:t>,</w:t>
      </w:r>
      <w:r w:rsidRPr="00E35BA0">
        <w:t xml:space="preserve">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 /Д: Изд-во «Учитель», 2007.-288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М.А</w:t>
      </w:r>
      <w:r>
        <w:t>.</w:t>
      </w:r>
      <w:r w:rsidRPr="00E35BA0">
        <w:t>Ступницкая</w:t>
      </w:r>
      <w:r>
        <w:t xml:space="preserve">, </w:t>
      </w:r>
      <w:r w:rsidRPr="00E35BA0">
        <w:t xml:space="preserve">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</w:t>
      </w:r>
      <w:r w:rsidRPr="00E35BA0">
        <w:lastRenderedPageBreak/>
        <w:t>и содержание проектной деятель</w:t>
      </w:r>
      <w:r>
        <w:t>ности учащихся» лекции:1-4, -М.: Педагоги</w:t>
      </w:r>
      <w:r w:rsidRPr="00E35BA0">
        <w:t>ческий университет «Первое сентября», 2009.- 64с.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Музыка. Необычные уроки: музыкальные расследования и путешествия, сценки-пьесы, концерты / авт.-сост. М.Ю.Лукашевич. – Волгоград: Учитель, 2013. – 195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Щетинин М.Н. Дыхательная гимнастика А.Н. Стрельниковой. М.: Метафора, 2008. – 128 с.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Бонк Н., И.А. Шишкова, М.Е. Вербовская. Учебное пособие. - Английский для малышей 4-6 лет. Руководство для преподавателей и родителей.</w:t>
      </w:r>
      <w:r>
        <w:t xml:space="preserve"> – Москва</w:t>
      </w:r>
      <w:r w:rsidRPr="00E35BA0">
        <w:t>: РОСМЭН, 2011.</w:t>
      </w:r>
    </w:p>
    <w:p w:rsidR="00962E3A" w:rsidRPr="00E35BA0" w:rsidRDefault="00962E3A" w:rsidP="00962E3A">
      <w:pPr>
        <w:pStyle w:val="af9"/>
        <w:numPr>
          <w:ilvl w:val="0"/>
          <w:numId w:val="9"/>
        </w:numPr>
        <w:ind w:left="284"/>
      </w:pPr>
      <w:r w:rsidRPr="00E35BA0">
        <w:t>Биболетова М.З., О.А. Денисенко, Н.В. Добрынина.  Английский язык с удовольствием-2 (Часть 1 и часть 2).- Обнинск: Титул, 2007.</w:t>
      </w:r>
    </w:p>
    <w:p w:rsidR="00962E3A" w:rsidRDefault="00962E3A" w:rsidP="00962E3A">
      <w:pPr>
        <w:pStyle w:val="af9"/>
        <w:numPr>
          <w:ilvl w:val="0"/>
          <w:numId w:val="9"/>
        </w:numPr>
        <w:shd w:val="clear" w:color="auto" w:fill="FFFFFF"/>
        <w:ind w:left="284"/>
        <w:rPr>
          <w:color w:val="000000"/>
        </w:rPr>
      </w:pPr>
      <w:r w:rsidRPr="00F5258E">
        <w:rPr>
          <w:rFonts w:eastAsia="Times New Roman"/>
          <w:color w:val="000000"/>
        </w:rPr>
        <w:t>Золотарева А.В. Дополнительное образование учащихся: теория и методика социально-педагогической деятельности. – Ярославль: Академия развития, 2004. – 304 с.</w:t>
      </w:r>
    </w:p>
    <w:p w:rsidR="00962E3A" w:rsidRDefault="00962E3A" w:rsidP="00962E3A">
      <w:pPr>
        <w:pStyle w:val="af9"/>
        <w:numPr>
          <w:ilvl w:val="0"/>
          <w:numId w:val="10"/>
        </w:numPr>
        <w:shd w:val="clear" w:color="auto" w:fill="FFFFFF"/>
        <w:ind w:left="284"/>
        <w:rPr>
          <w:lang w:eastAsia="ru-RU"/>
        </w:rPr>
      </w:pPr>
      <w:r w:rsidRPr="00F5258E">
        <w:rPr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962E3A" w:rsidRPr="00F5258E" w:rsidRDefault="00962E3A" w:rsidP="00962E3A">
      <w:pPr>
        <w:pStyle w:val="af9"/>
        <w:numPr>
          <w:ilvl w:val="0"/>
          <w:numId w:val="10"/>
        </w:numPr>
        <w:ind w:left="284"/>
      </w:pPr>
      <w:r w:rsidRPr="00F5258E">
        <w:rPr>
          <w:color w:val="000000"/>
        </w:rPr>
        <w:t>С.А.Филиппов</w:t>
      </w:r>
      <w:r>
        <w:rPr>
          <w:color w:val="000000"/>
        </w:rPr>
        <w:t>,</w:t>
      </w:r>
      <w:r w:rsidRPr="00F5258E">
        <w:rPr>
          <w:color w:val="000000"/>
        </w:rPr>
        <w:t xml:space="preserve"> Робототехника для детей и родителей. – СПб: Наука, 2013. – 319 с.</w:t>
      </w:r>
    </w:p>
    <w:p w:rsidR="00962E3A" w:rsidRDefault="00962E3A" w:rsidP="00962E3A">
      <w:pPr>
        <w:pStyle w:val="af9"/>
        <w:numPr>
          <w:ilvl w:val="0"/>
          <w:numId w:val="10"/>
        </w:numPr>
        <w:autoSpaceDE w:val="0"/>
        <w:autoSpaceDN w:val="0"/>
        <w:adjustRightInd w:val="0"/>
        <w:ind w:left="284"/>
        <w:rPr>
          <w:color w:val="000000"/>
        </w:rPr>
      </w:pPr>
      <w:r w:rsidRPr="00E6158C">
        <w:rPr>
          <w:color w:val="000000"/>
        </w:rPr>
        <w:t>Д.Г. Копосов</w:t>
      </w:r>
      <w:r>
        <w:rPr>
          <w:color w:val="000000"/>
        </w:rPr>
        <w:t xml:space="preserve">, </w:t>
      </w:r>
      <w:r w:rsidRPr="00E6158C">
        <w:rPr>
          <w:color w:val="000000"/>
        </w:rPr>
        <w:t xml:space="preserve"> Первый шаг в робототехнику: практикум для 5-6 классов. – М.: БИНОМ. Лаборатория знаний, 2012. – 286 с.: ил., [4] с. цв. вкл.</w:t>
      </w:r>
    </w:p>
    <w:p w:rsidR="00962E3A" w:rsidRPr="00F5258E" w:rsidRDefault="00962E3A" w:rsidP="00962E3A">
      <w:pPr>
        <w:pStyle w:val="af9"/>
        <w:numPr>
          <w:ilvl w:val="0"/>
          <w:numId w:val="10"/>
        </w:numPr>
        <w:autoSpaceDE w:val="0"/>
        <w:autoSpaceDN w:val="0"/>
        <w:adjustRightInd w:val="0"/>
        <w:ind w:left="284"/>
        <w:rPr>
          <w:sz w:val="32"/>
          <w:szCs w:val="32"/>
        </w:rPr>
      </w:pPr>
      <w:r w:rsidRPr="00F5258E">
        <w:rPr>
          <w:color w:val="000000"/>
        </w:rPr>
        <w:t xml:space="preserve"> Машины, механизмы и конструкции с электроприводом. ПервоРобот LEGO WeDo. Книга для учителя. – М.: ИНТ. – 80 с.</w:t>
      </w:r>
    </w:p>
    <w:p w:rsidR="00962E3A" w:rsidRPr="00F5258E" w:rsidRDefault="00962E3A" w:rsidP="00962E3A">
      <w:pPr>
        <w:pStyle w:val="af9"/>
        <w:numPr>
          <w:ilvl w:val="0"/>
          <w:numId w:val="10"/>
        </w:numPr>
        <w:autoSpaceDE w:val="0"/>
        <w:autoSpaceDN w:val="0"/>
        <w:adjustRightInd w:val="0"/>
        <w:ind w:left="284"/>
        <w:rPr>
          <w:sz w:val="32"/>
          <w:szCs w:val="32"/>
        </w:rPr>
      </w:pPr>
      <w:r w:rsidRPr="00F5258E">
        <w:t>Т.Н. Максимова, Поурочные разработки по технологии. 1 класс. –М.: ВАКО, 2015. – 272с.- (В помощь школьному учителю).</w:t>
      </w:r>
    </w:p>
    <w:p w:rsidR="00962E3A" w:rsidRDefault="00962E3A" w:rsidP="00962E3A">
      <w:pPr>
        <w:pStyle w:val="af9"/>
        <w:numPr>
          <w:ilvl w:val="0"/>
          <w:numId w:val="10"/>
        </w:numPr>
        <w:autoSpaceDE w:val="0"/>
        <w:autoSpaceDN w:val="0"/>
        <w:adjustRightInd w:val="0"/>
        <w:spacing w:after="160" w:line="259" w:lineRule="auto"/>
        <w:ind w:left="284"/>
      </w:pPr>
      <w:r w:rsidRPr="00F5258E">
        <w:t>Лихачев Б.Т. Педагогика. Курс лекций. / Учеб.пособие для студентов педагог, учеб. заведений и слушателей ИПК и ФПК. — 4-е изд., перераб. и доп.  М. : юрайт-М.-6о7 с..2001</w:t>
      </w:r>
    </w:p>
    <w:p w:rsidR="00962E3A" w:rsidRPr="009104AC" w:rsidRDefault="00962E3A" w:rsidP="00962E3A">
      <w:pPr>
        <w:pStyle w:val="af9"/>
        <w:numPr>
          <w:ilvl w:val="0"/>
          <w:numId w:val="10"/>
        </w:numPr>
        <w:autoSpaceDE w:val="0"/>
        <w:autoSpaceDN w:val="0"/>
        <w:adjustRightInd w:val="0"/>
        <w:spacing w:after="160" w:line="259" w:lineRule="auto"/>
        <w:ind w:left="284"/>
      </w:pPr>
      <w:r w:rsidRPr="00F5258E">
        <w:t xml:space="preserve">Материалы курса «особенности обучения школьников по программе Б.М.Неменского «Изобразительное искусство и художественный труд»: лекции 5-8. – М. : Педагогический </w:t>
      </w:r>
      <w:r w:rsidRPr="009104AC">
        <w:t xml:space="preserve">университет «первое сентября», 2007. – 136 стр с. 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>Базарова Н., Мей В. Азбука классического танца. – Л.: Искусство, 1983.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 xml:space="preserve">Гребенкин А.В. </w:t>
      </w:r>
      <w:r w:rsidR="00916962">
        <w:rPr>
          <w:rFonts w:ascii="Times New Roman" w:hAnsi="Times New Roman" w:cs="Times New Roman"/>
          <w:sz w:val="24"/>
          <w:szCs w:val="24"/>
        </w:rPr>
        <w:t>С</w:t>
      </w:r>
      <w:r w:rsidRPr="009104AC">
        <w:rPr>
          <w:rFonts w:ascii="Times New Roman" w:hAnsi="Times New Roman" w:cs="Times New Roman"/>
          <w:sz w:val="24"/>
          <w:szCs w:val="24"/>
        </w:rPr>
        <w:t>ценическое движение.</w:t>
      </w:r>
      <w:r w:rsidR="00916962" w:rsidRPr="009104AC">
        <w:rPr>
          <w:rFonts w:ascii="Times New Roman" w:hAnsi="Times New Roman" w:cs="Times New Roman"/>
          <w:sz w:val="24"/>
          <w:szCs w:val="24"/>
        </w:rPr>
        <w:t>Просвещение.</w:t>
      </w:r>
      <w:r w:rsidRPr="009104AC">
        <w:rPr>
          <w:rFonts w:ascii="Times New Roman" w:hAnsi="Times New Roman" w:cs="Times New Roman"/>
          <w:sz w:val="24"/>
          <w:szCs w:val="24"/>
        </w:rPr>
        <w:t xml:space="preserve"> 2006.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>Мошкова Е.Н. Программы Ритмика и бальные танцы для начальной и средней школы. - 2011.</w:t>
      </w:r>
    </w:p>
    <w:p w:rsidR="009104AC" w:rsidRPr="009104AC" w:rsidRDefault="00A35680" w:rsidP="009104AC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</w:rPr>
      </w:pPr>
      <w:r w:rsidRPr="009104AC">
        <w:rPr>
          <w:rFonts w:eastAsia="Times New Roman"/>
          <w:color w:val="2C2D2E"/>
        </w:rPr>
        <w:t xml:space="preserve"> Барышникова Т., "Азбука музыкального движения" Рольф. Москва, 1999 г.</w:t>
      </w:r>
    </w:p>
    <w:p w:rsidR="009104AC" w:rsidRPr="009104AC" w:rsidRDefault="00A35680" w:rsidP="009104AC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</w:rPr>
      </w:pPr>
      <w:r w:rsidRPr="009104AC">
        <w:rPr>
          <w:rFonts w:eastAsia="Times New Roman"/>
          <w:color w:val="2C2D2E"/>
        </w:rPr>
        <w:t>Методическое пособие Шутова Н.Ю. "Театральные игры" г</w:t>
      </w:r>
      <w:r w:rsidR="009104AC" w:rsidRPr="009104AC">
        <w:rPr>
          <w:rFonts w:eastAsia="Times New Roman"/>
          <w:color w:val="2C2D2E"/>
        </w:rPr>
        <w:t>. Иваново, 2018 г. (эл. вариант</w:t>
      </w:r>
    </w:p>
    <w:p w:rsidR="009104AC" w:rsidRPr="009104AC" w:rsidRDefault="00A35680" w:rsidP="009104AC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</w:rPr>
      </w:pPr>
      <w:r w:rsidRPr="009104AC">
        <w:rPr>
          <w:rFonts w:eastAsia="Times New Roman"/>
          <w:color w:val="2C2D2E"/>
        </w:rPr>
        <w:t>Ткачева Е. "Пьесы для детских и молодежных театров"</w:t>
      </w:r>
    </w:p>
    <w:p w:rsidR="00A35680" w:rsidRPr="009104AC" w:rsidRDefault="00A35680" w:rsidP="009104AC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</w:rPr>
      </w:pPr>
      <w:r w:rsidRPr="009104AC">
        <w:rPr>
          <w:rFonts w:eastAsia="Times New Roman"/>
          <w:color w:val="2C2D2E"/>
        </w:rPr>
        <w:t>Зенкевич - Евстигнеева Т.Д. "Тренинг по сказкотерапии" СПБ: Речь, 2005 г.</w:t>
      </w:r>
    </w:p>
    <w:p w:rsidR="00D71B64" w:rsidRPr="009104AC" w:rsidRDefault="00D71B64" w:rsidP="00D71B64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color w:val="2C2D2E"/>
          <w:lang w:eastAsia="ru-RU"/>
        </w:rPr>
      </w:pPr>
      <w:r w:rsidRPr="009104AC">
        <w:rPr>
          <w:rFonts w:eastAsia="Times New Roman"/>
          <w:color w:val="2C2D2E"/>
          <w:lang w:eastAsia="ru-RU"/>
        </w:rPr>
        <w:t>Методическое  пособие «Секреты  вокального мастерства» Гонтаренко Н.Б. г .Ростов  на  Дону, Феникс 2007 г.</w:t>
      </w:r>
    </w:p>
    <w:p w:rsidR="00D71B64" w:rsidRPr="009104AC" w:rsidRDefault="00D71B64" w:rsidP="00D71B64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  <w:lang w:eastAsia="ru-RU"/>
        </w:rPr>
      </w:pPr>
      <w:r w:rsidRPr="009104AC">
        <w:rPr>
          <w:rFonts w:eastAsia="Times New Roman"/>
          <w:color w:val="2C2D2E"/>
          <w:lang w:eastAsia="ru-RU"/>
        </w:rPr>
        <w:t>Маркези М. Школа  пения: Практическое  руководство: ВЗ ч. – М:2005</w:t>
      </w:r>
    </w:p>
    <w:p w:rsidR="00D71B64" w:rsidRPr="009104AC" w:rsidRDefault="00D71B64" w:rsidP="00D71B64">
      <w:pPr>
        <w:pStyle w:val="af9"/>
        <w:numPr>
          <w:ilvl w:val="0"/>
          <w:numId w:val="10"/>
        </w:numPr>
        <w:shd w:val="clear" w:color="auto" w:fill="FFFFFF"/>
        <w:tabs>
          <w:tab w:val="left" w:pos="0"/>
        </w:tabs>
        <w:rPr>
          <w:rFonts w:eastAsia="Times New Roman"/>
          <w:color w:val="2C2D2E"/>
          <w:lang w:eastAsia="ru-RU"/>
        </w:rPr>
      </w:pPr>
      <w:r w:rsidRPr="009104AC">
        <w:rPr>
          <w:rFonts w:eastAsia="Times New Roman"/>
          <w:color w:val="2C2D2E"/>
          <w:lang w:eastAsia="ru-RU"/>
        </w:rPr>
        <w:t>Кирнарская Д.К. Музыкальные  способности М. :Таланты –</w:t>
      </w:r>
      <w:r w:rsidRPr="009104AC">
        <w:rPr>
          <w:rFonts w:eastAsia="Times New Roman"/>
          <w:color w:val="2C2D2E"/>
          <w:lang w:val="en-US" w:eastAsia="ru-RU"/>
        </w:rPr>
        <w:t>XXI</w:t>
      </w:r>
      <w:r w:rsidRPr="009104AC">
        <w:rPr>
          <w:rFonts w:eastAsia="Times New Roman"/>
          <w:color w:val="2C2D2E"/>
          <w:lang w:eastAsia="ru-RU"/>
        </w:rPr>
        <w:t xml:space="preserve"> век. 2004 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>Белюшкина И.Б “Театр, где играют дети”, /– М., 2001г.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>Винокурова Н.К. “Развитие творческих способностей учащихся”, / Москва, 1999г.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>Исәнбәт Н. “Балалар фольклоры”, / Казан, татар китапнәшрияты, 1984ел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 xml:space="preserve"> Савенков А.И. “Детская одарённость: развитие средствами искусства”/ Москва, 1999г.</w:t>
      </w:r>
    </w:p>
    <w:p w:rsidR="00D71B64" w:rsidRPr="009104AC" w:rsidRDefault="00D71B64" w:rsidP="00D71B64">
      <w:pPr>
        <w:pStyle w:val="af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104AC">
        <w:rPr>
          <w:rFonts w:ascii="Times New Roman" w:hAnsi="Times New Roman" w:cs="Times New Roman"/>
          <w:sz w:val="24"/>
          <w:szCs w:val="24"/>
        </w:rPr>
        <w:t xml:space="preserve"> Сорокина Н.Ф. “Играем в кукольный театр”/ Москва, 2000г.</w:t>
      </w:r>
    </w:p>
    <w:p w:rsidR="009104AC" w:rsidRDefault="009104AC" w:rsidP="009104AC">
      <w:pPr>
        <w:pStyle w:val="af9"/>
        <w:numPr>
          <w:ilvl w:val="0"/>
          <w:numId w:val="10"/>
        </w:numPr>
        <w:shd w:val="clear" w:color="auto" w:fill="FFFFFF"/>
        <w:rPr>
          <w:color w:val="000000"/>
        </w:rPr>
      </w:pPr>
      <w:r w:rsidRPr="009104AC">
        <w:rPr>
          <w:color w:val="000000"/>
        </w:rPr>
        <w:t>Андрачников С.Г. Теория и практика сц</w:t>
      </w:r>
      <w:r>
        <w:rPr>
          <w:color w:val="000000"/>
        </w:rPr>
        <w:t>енической школы. - М., 2006.</w:t>
      </w:r>
    </w:p>
    <w:p w:rsidR="009104AC" w:rsidRDefault="009104AC" w:rsidP="009104AC">
      <w:pPr>
        <w:pStyle w:val="af9"/>
        <w:numPr>
          <w:ilvl w:val="0"/>
          <w:numId w:val="10"/>
        </w:numPr>
        <w:shd w:val="clear" w:color="auto" w:fill="FFFFFF"/>
        <w:rPr>
          <w:color w:val="000000"/>
        </w:rPr>
      </w:pPr>
      <w:r w:rsidRPr="009104AC">
        <w:rPr>
          <w:color w:val="000000"/>
        </w:rPr>
        <w:t xml:space="preserve">   Аникеева Н.П. Воспитание игрой. Книга для учителя. – М.: Просвещение, 2004.(эл.вариант)</w:t>
      </w:r>
    </w:p>
    <w:p w:rsidR="009104AC" w:rsidRPr="009104AC" w:rsidRDefault="009104AC" w:rsidP="009104AC">
      <w:pPr>
        <w:pStyle w:val="af9"/>
        <w:numPr>
          <w:ilvl w:val="0"/>
          <w:numId w:val="10"/>
        </w:numPr>
        <w:shd w:val="clear" w:color="auto" w:fill="FFFFFF"/>
        <w:rPr>
          <w:color w:val="000000"/>
        </w:rPr>
      </w:pPr>
      <w:r w:rsidRPr="009104AC">
        <w:rPr>
          <w:color w:val="000000"/>
        </w:rPr>
        <w:t xml:space="preserve"> Станиславский К. Работа актера над собой. М., 1989, с. 151</w:t>
      </w:r>
    </w:p>
    <w:p w:rsidR="009104AC" w:rsidRPr="009104AC" w:rsidRDefault="009104AC" w:rsidP="009104AC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sz w:val="23"/>
          <w:szCs w:val="23"/>
          <w:lang w:eastAsia="ru-RU"/>
        </w:rPr>
      </w:pPr>
      <w:r w:rsidRPr="005B5EA7">
        <w:rPr>
          <w:color w:val="000000"/>
        </w:rPr>
        <w:t>Захава Б. Е. Мастерство актера и режис</w:t>
      </w:r>
      <w:r>
        <w:rPr>
          <w:color w:val="000000"/>
        </w:rPr>
        <w:t>сера. - М.: Просвещение, 1978</w:t>
      </w:r>
    </w:p>
    <w:p w:rsidR="009104AC" w:rsidRPr="009104AC" w:rsidRDefault="009104AC" w:rsidP="009104AC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sz w:val="23"/>
          <w:szCs w:val="23"/>
          <w:lang w:eastAsia="ru-RU"/>
        </w:rPr>
      </w:pPr>
      <w:r w:rsidRPr="005B5EA7">
        <w:rPr>
          <w:color w:val="000000"/>
        </w:rPr>
        <w:t>Когтев Г. В. Грим и сценический образ. - М.: Советская Россия, 2006.</w:t>
      </w:r>
    </w:p>
    <w:p w:rsidR="009104AC" w:rsidRDefault="009104AC" w:rsidP="009104AC">
      <w:pPr>
        <w:pStyle w:val="af9"/>
        <w:numPr>
          <w:ilvl w:val="0"/>
          <w:numId w:val="10"/>
        </w:numPr>
        <w:jc w:val="both"/>
      </w:pPr>
      <w:r w:rsidRPr="009104AC">
        <w:t xml:space="preserve">Библиотечка в помощь руководителям школьных театров «Я вхожу в мир искусства». –    \М.: Искусство, 1996; </w:t>
      </w:r>
    </w:p>
    <w:p w:rsidR="001624B2" w:rsidRDefault="009104AC" w:rsidP="001624B2">
      <w:pPr>
        <w:pStyle w:val="af9"/>
        <w:numPr>
          <w:ilvl w:val="0"/>
          <w:numId w:val="10"/>
        </w:numPr>
        <w:jc w:val="both"/>
      </w:pPr>
      <w:r w:rsidRPr="009104AC">
        <w:lastRenderedPageBreak/>
        <w:t xml:space="preserve">Бруссер А.М. Сценическая речь. /Методические рекомендации и практические задания для начинающих педагогов театральных вузов. – М.: ВЦХТ, 2008; </w:t>
      </w:r>
    </w:p>
    <w:p w:rsidR="001624B2" w:rsidRDefault="001624B2" w:rsidP="001624B2">
      <w:pPr>
        <w:pStyle w:val="af9"/>
        <w:numPr>
          <w:ilvl w:val="0"/>
          <w:numId w:val="10"/>
        </w:numPr>
        <w:jc w:val="both"/>
      </w:pPr>
      <w:r w:rsidRPr="001624B2">
        <w:t>Базарова Н., Мей В. Азбука классического танца. – Л.: Искусство, 1983.</w:t>
      </w:r>
    </w:p>
    <w:p w:rsidR="001624B2" w:rsidRDefault="001624B2" w:rsidP="001624B2">
      <w:pPr>
        <w:pStyle w:val="af9"/>
        <w:numPr>
          <w:ilvl w:val="0"/>
          <w:numId w:val="10"/>
        </w:numPr>
        <w:jc w:val="both"/>
      </w:pPr>
      <w:r w:rsidRPr="001624B2">
        <w:t xml:space="preserve"> А.Е. Чибрикова–Луговская Ритмика методическое пособие- М.: Дрофа , 1998с.</w:t>
      </w:r>
    </w:p>
    <w:p w:rsidR="001624B2" w:rsidRPr="001624B2" w:rsidRDefault="001624B2" w:rsidP="001624B2">
      <w:pPr>
        <w:pStyle w:val="af9"/>
        <w:numPr>
          <w:ilvl w:val="0"/>
          <w:numId w:val="10"/>
        </w:numPr>
        <w:jc w:val="both"/>
      </w:pPr>
      <w:r w:rsidRPr="001624B2">
        <w:t>Т.Т. Ротерс - Музыкально- ритмическое воспитание и художественная гимнастика. –М.: Просвещение, 1989.-175</w:t>
      </w:r>
    </w:p>
    <w:p w:rsidR="009104AC" w:rsidRPr="009104AC" w:rsidRDefault="001624B2" w:rsidP="001624B2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sz w:val="23"/>
          <w:szCs w:val="23"/>
        </w:rPr>
      </w:pPr>
      <w:r w:rsidRPr="00280984">
        <w:t>В.И. Уральская -Рождение танца. Москва «Советская Россия»  1982</w:t>
      </w:r>
    </w:p>
    <w:p w:rsidR="001624B2" w:rsidRDefault="001624B2" w:rsidP="001624B2">
      <w:pPr>
        <w:numPr>
          <w:ilvl w:val="0"/>
          <w:numId w:val="10"/>
        </w:numPr>
        <w:tabs>
          <w:tab w:val="left" w:pos="0"/>
          <w:tab w:val="left" w:pos="284"/>
        </w:tabs>
        <w:spacing w:after="0" w:line="288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Брыжинский В.С. Мордовские народные игры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В.С.Брыжинский. - Саранск 1996. - 14с.</w:t>
      </w:r>
    </w:p>
    <w:p w:rsidR="001624B2" w:rsidRDefault="001624B2" w:rsidP="001624B2">
      <w:pPr>
        <w:numPr>
          <w:ilvl w:val="0"/>
          <w:numId w:val="10"/>
        </w:numPr>
        <w:tabs>
          <w:tab w:val="left" w:pos="0"/>
          <w:tab w:val="left" w:pos="284"/>
        </w:tabs>
        <w:spacing w:after="0" w:line="288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Щанкина Р. Родной язык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Р.Щанкина – Саранск, 2012. 60 с.</w:t>
      </w:r>
    </w:p>
    <w:p w:rsidR="001624B2" w:rsidRDefault="001624B2" w:rsidP="001624B2">
      <w:pPr>
        <w:numPr>
          <w:ilvl w:val="0"/>
          <w:numId w:val="10"/>
        </w:numPr>
        <w:tabs>
          <w:tab w:val="left" w:pos="284"/>
          <w:tab w:val="left" w:pos="567"/>
        </w:tabs>
        <w:spacing w:after="0" w:line="288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Юрченков В.А. Начертание мордовской истории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В.А. Юрченков - Саранск: Мордовское книжное изд-во, 2012. - 611с. 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 xml:space="preserve">Бочаров Е.А., Бочарова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Единая Всероссийская спортивная классификация (ЕВСК), комментарии туристско-спортивного союза России.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Ахмеров Э.К. Волейбол для начинающих. - Минск: Полымя, 1985.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Баландин, Г.А. Урок физкультуры в современной школе / Г.А. Баландин, Н.Н. Назарова, Т.Н. Казакова. - М.: Советский спорт, 2002.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Германов Г.Н, Никитушкин В.Г, Цуканова Е.Г Физическая культура в школе. Легкая атлетика  Москва-Юрайт-2023.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Шорыгина Т. А., Беседы о том, кто где живёт" ты.творческий центр" Сфера". Москва 2011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Поддубная Л. Б., Припода вокруг нас" Издательско-торговый дом  "Корифей" Волгоград 2008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Константинов Ю.С. Детско-юношеский туризм. Учебно-методическое пособие – 2-е изд., стереотип. - М., ФЦДЮТиК, 2008 г. – 600 с., илл.</w:t>
      </w:r>
    </w:p>
    <w:p w:rsidR="00745D31" w:rsidRPr="00745D31" w:rsidRDefault="00745D31" w:rsidP="009104AC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sz w:val="23"/>
          <w:szCs w:val="23"/>
          <w:lang w:eastAsia="ru-RU"/>
        </w:rPr>
      </w:pPr>
      <w:r w:rsidRPr="00214833">
        <w:t>.  Багаутдинова Ф.Г. Туристско-краеведческая деятельность в начальной школе. - М., 1996.- 144 с., илл.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>Булгакова Н.Ж. Плавание. М.: Физкультура и спорт, 1999.  400 с.</w:t>
      </w:r>
    </w:p>
    <w:p w:rsidR="00745D31" w:rsidRPr="00745D31" w:rsidRDefault="00745D31" w:rsidP="00745D31">
      <w:pPr>
        <w:pStyle w:val="af9"/>
        <w:numPr>
          <w:ilvl w:val="0"/>
          <w:numId w:val="10"/>
        </w:numPr>
      </w:pPr>
      <w:r w:rsidRPr="00745D31">
        <w:t xml:space="preserve"> Булгакова Н.Ж. Игры у воды, на воде, под водой. М.: Физкультура и спорт, 2000. 76 с.</w:t>
      </w:r>
    </w:p>
    <w:p w:rsidR="00324FD0" w:rsidRPr="00324FD0" w:rsidRDefault="00324FD0" w:rsidP="00324FD0">
      <w:pPr>
        <w:numPr>
          <w:ilvl w:val="0"/>
          <w:numId w:val="10"/>
        </w:numPr>
        <w:shd w:val="clear" w:color="auto" w:fill="FFFFFF"/>
        <w:tabs>
          <w:tab w:val="left" w:pos="284"/>
          <w:tab w:val="left" w:pos="426"/>
          <w:tab w:val="left" w:pos="456"/>
          <w:tab w:val="left" w:pos="567"/>
          <w:tab w:val="left" w:pos="85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Душин М.В., Куров В.Н. 50 игр с залом/ – Ярославль: Академия развития: Академия Холдинг, 2002. – 112 с.:  ил. – (Потехе – час).</w:t>
      </w:r>
    </w:p>
    <w:p w:rsidR="00324FD0" w:rsidRPr="00324FD0" w:rsidRDefault="00324FD0" w:rsidP="00324FD0">
      <w:pPr>
        <w:numPr>
          <w:ilvl w:val="0"/>
          <w:numId w:val="10"/>
        </w:numPr>
        <w:shd w:val="clear" w:color="auto" w:fill="FFFFFF"/>
        <w:tabs>
          <w:tab w:val="left" w:pos="284"/>
          <w:tab w:val="left" w:pos="426"/>
          <w:tab w:val="left" w:pos="456"/>
          <w:tab w:val="left" w:pos="567"/>
          <w:tab w:val="left" w:pos="85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Давыдова М.А., Агапова И.А. Праздник в школе: Сценарии, конкурсы, викторины: Для учащихся 1 – 5 классов. – М.: Рольф, 1999. – 304 с., с илл. – (Внимание: дети!).</w:t>
      </w:r>
    </w:p>
    <w:p w:rsidR="00324FD0" w:rsidRPr="00324FD0" w:rsidRDefault="00324FD0" w:rsidP="00324FD0">
      <w:pPr>
        <w:numPr>
          <w:ilvl w:val="0"/>
          <w:numId w:val="10"/>
        </w:numPr>
        <w:shd w:val="clear" w:color="auto" w:fill="FFFFFF"/>
        <w:tabs>
          <w:tab w:val="left" w:pos="284"/>
          <w:tab w:val="left" w:pos="426"/>
          <w:tab w:val="left" w:pos="456"/>
          <w:tab w:val="left" w:pos="567"/>
          <w:tab w:val="left" w:pos="85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Жуков И.Н., Руденко И.В., Волохов А.В. Игра и детское движение. Методическое пособие в помощь организаторам детского движения и педагогам, Москва, 1992.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 xml:space="preserve">Белибихина  Н.А., Королева Л.А. Организация дополнительного образования в школе: планирование, программы, разработки занятий/авт.-сост. Волгоград: Учитель, 2009. – 199 с. 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Панов В. Отрядному вожатому. 2-е издание, дополненное. Москва: Издательство «Молодая гвардия», 1987. - 160 стр.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Кузина Т.Ф. Занимательная педагогика народов России: советы, игры, обряды / Т. Ф. Кузина; Г. И. Батурина. - 2-е издание. - Москва: Школьная Пресса, 2001. - 144 с.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Основная документация для начальников Местных штабов ВВПОД «Юнармия» РТ, Казань, 2016.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 xml:space="preserve"> Учебно-методический материал о создании РДЮВП общественного движения «Юнармия» в Республике Татарстан, Казань, 2016.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План основных мероприятий детско-юношеского военно-патриотического движения «Юнармия» Тетюшского муниципального района Республика Татарстан.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Мошкин В.Н. Безопасность ребен</w:t>
      </w:r>
      <w:r w:rsidR="00916962">
        <w:rPr>
          <w:rFonts w:ascii="Times New Roman" w:hAnsi="Times New Roman" w:cs="Times New Roman"/>
          <w:sz w:val="24"/>
          <w:szCs w:val="24"/>
        </w:rPr>
        <w:t xml:space="preserve">ка: Методические рекомендации. </w:t>
      </w:r>
      <w:r w:rsidRPr="00324FD0">
        <w:rPr>
          <w:rFonts w:ascii="Times New Roman" w:hAnsi="Times New Roman" w:cs="Times New Roman"/>
          <w:sz w:val="24"/>
          <w:szCs w:val="24"/>
        </w:rPr>
        <w:t xml:space="preserve"> Барнаул: АГИК, 2007. 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 xml:space="preserve">Статмэн П. Безопасность вашего ребенка. – СПб: Респекс, 2009. 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 xml:space="preserve">Шойгу К.С. Чрезвычайные ситуации. Энциклопедия школьника – М. </w:t>
      </w:r>
    </w:p>
    <w:p w:rsidR="00324FD0" w:rsidRPr="00324FD0" w:rsidRDefault="00324FD0" w:rsidP="00324FD0">
      <w:pPr>
        <w:tabs>
          <w:tab w:val="left" w:pos="284"/>
          <w:tab w:val="left" w:pos="426"/>
        </w:tabs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lastRenderedPageBreak/>
        <w:t xml:space="preserve">«Монтажспецстрой», 2004. </w:t>
      </w:r>
    </w:p>
    <w:p w:rsidR="00324FD0" w:rsidRPr="00324FD0" w:rsidRDefault="00324FD0" w:rsidP="009104AC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lang w:eastAsia="ru-RU"/>
        </w:rPr>
      </w:pPr>
      <w:r w:rsidRPr="00324FD0">
        <w:rPr>
          <w:rFonts w:eastAsia="Lucida Sans Unicode"/>
          <w:kern w:val="1"/>
        </w:rPr>
        <w:t>Артемов Е. Г. Музейно-педагогическая технология. СПб., 1999.</w:t>
      </w:r>
    </w:p>
    <w:p w:rsidR="00324FD0" w:rsidRPr="00324FD0" w:rsidRDefault="00324FD0" w:rsidP="009104AC">
      <w:pPr>
        <w:pStyle w:val="af9"/>
        <w:numPr>
          <w:ilvl w:val="0"/>
          <w:numId w:val="10"/>
        </w:numPr>
        <w:shd w:val="clear" w:color="auto" w:fill="FFFFFF"/>
        <w:rPr>
          <w:rFonts w:eastAsia="Times New Roman"/>
          <w:b/>
          <w:color w:val="2C2D2E"/>
          <w:lang w:eastAsia="ru-RU"/>
        </w:rPr>
      </w:pPr>
      <w:r w:rsidRPr="00324FD0">
        <w:rPr>
          <w:rFonts w:eastAsia="Lucida Sans Unicode"/>
          <w:kern w:val="1"/>
        </w:rPr>
        <w:t>Вельганенко Т.М. Организация работы музея образовательного учреждения. Краснодар, 2001.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Кузнецова Э.Г.,  Игры, викторины. Москва, 1998 г.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 xml:space="preserve">Чурикова И.А. Технология воспитательных дел в школе, Технология воспитательных дел в школе : [Пособие] / [Науч. ред.: И. А. Чуриков]. - Чебоксары : КЛИО, 1999. - 66, [1] с. </w:t>
      </w:r>
    </w:p>
    <w:p w:rsid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Гельфман Е.М.,  Шмаков С.А. От игры к самовоспи</w:t>
      </w:r>
      <w:r>
        <w:rPr>
          <w:rFonts w:ascii="Times New Roman" w:hAnsi="Times New Roman" w:cs="Times New Roman"/>
          <w:sz w:val="24"/>
          <w:szCs w:val="24"/>
        </w:rPr>
        <w:t>танию / М. : Педагогика, 1971г.</w:t>
      </w:r>
    </w:p>
    <w:p w:rsid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Щигирева О.Ю., Кропивянская С.О. Навигатор для родителей по развитию  талантов в Республике Татарстан / под общ. Ред. С.С. Гиля, М.А. Сикорской-Декановой – Казань, 2015. – 164 с. Разработан для АНО «Казанский открытый университет талантов 2.0»</w:t>
      </w:r>
    </w:p>
    <w:p w:rsid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Сборник лучших  мировых практик и технологий по вопросам развития и управлениями талантами «Открытие талантов» / под общ. Ред. С.С. Гиля, М.А. Сикорской-Декановой – Казань, 2015. – 242 с.</w:t>
      </w:r>
    </w:p>
    <w:p w:rsid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Герасимова В.В.., Апкаримов Р.И., Пухова  Ю.В. Школа волонтеров. Программа социально-психологической и методической подготовки подростков к волонтерской деятельности по первичной профилактике  асоциальных явлений среди  сверстников. – Казань: ГБУ «Республиканский центр мониторинга качества образования», 2013. – 192 с.</w:t>
      </w:r>
    </w:p>
    <w:p w:rsidR="00324FD0" w:rsidRPr="00324FD0" w:rsidRDefault="00324FD0" w:rsidP="00324FD0">
      <w:pPr>
        <w:numPr>
          <w:ilvl w:val="0"/>
          <w:numId w:val="10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FD0">
        <w:rPr>
          <w:rFonts w:ascii="Times New Roman" w:hAnsi="Times New Roman" w:cs="Times New Roman"/>
          <w:sz w:val="24"/>
          <w:szCs w:val="24"/>
        </w:rPr>
        <w:t>Белоусова М.В., Карпов А.М. Клиентоориентированные техники эффективного взаимодействия в психологической деятельности. Психологический практикум/ МДМ РТ, ГБУ «РЦМИПП», Казань, 2019 г. 46 с.</w:t>
      </w:r>
    </w:p>
    <w:p w:rsidR="009104AC" w:rsidRPr="00324FD0" w:rsidRDefault="009104AC" w:rsidP="00324FD0">
      <w:pPr>
        <w:pStyle w:val="af8"/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</w:pPr>
      <w:r w:rsidRPr="00324FD0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962E3A" w:rsidRPr="00324FD0" w:rsidRDefault="00962E3A" w:rsidP="00324FD0">
      <w:pPr>
        <w:pStyle w:val="af8"/>
        <w:rPr>
          <w:rFonts w:ascii="Times New Roman" w:hAnsi="Times New Roman" w:cs="Times New Roman"/>
          <w:sz w:val="24"/>
          <w:szCs w:val="24"/>
        </w:rPr>
      </w:pPr>
    </w:p>
    <w:p w:rsidR="00962E3A" w:rsidRPr="009D443B" w:rsidRDefault="00962E3A" w:rsidP="00A35680">
      <w:pPr>
        <w:spacing w:after="0" w:line="240" w:lineRule="auto"/>
        <w:ind w:left="284" w:hanging="720"/>
        <w:rPr>
          <w:rFonts w:ascii="Times New Roman" w:hAnsi="Times New Roman" w:cs="Times New Roman"/>
          <w:sz w:val="32"/>
          <w:szCs w:val="32"/>
        </w:rPr>
      </w:pPr>
    </w:p>
    <w:p w:rsidR="00962E3A" w:rsidRPr="00E35BA0" w:rsidRDefault="00962E3A" w:rsidP="00A35680">
      <w:pPr>
        <w:ind w:left="284" w:hanging="720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4F7FCF" w:rsidRDefault="004F7FCF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3FD" w:rsidRDefault="005B23FD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5599" w:rsidRPr="001B414C" w:rsidRDefault="001B414C" w:rsidP="009827A2">
      <w:pPr>
        <w:pStyle w:val="af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8F5599" w:rsidRDefault="008F5599" w:rsidP="009827A2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</w:p>
    <w:p w:rsidR="008F5599" w:rsidRDefault="008F5599" w:rsidP="008F5599">
      <w:pPr>
        <w:spacing w:after="0" w:line="240" w:lineRule="auto"/>
      </w:pPr>
    </w:p>
    <w:p w:rsidR="008F5599" w:rsidRPr="002C36F4" w:rsidRDefault="002556D2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Календарный</w:t>
      </w:r>
      <w:r w:rsidR="008F5599" w:rsidRPr="002C36F4">
        <w:rPr>
          <w:rFonts w:ascii="Times New Roman" w:hAnsi="Times New Roman" w:cs="Times New Roman"/>
          <w:b/>
          <w:sz w:val="24"/>
          <w:szCs w:val="24"/>
        </w:rPr>
        <w:t xml:space="preserve"> учебный график</w:t>
      </w:r>
    </w:p>
    <w:p w:rsidR="008F5599" w:rsidRPr="002C36F4" w:rsidRDefault="008F5599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учреждения дополнительного образования </w:t>
      </w:r>
    </w:p>
    <w:p w:rsidR="008F5599" w:rsidRDefault="008F5599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</w:rPr>
        <w:t xml:space="preserve"> «Центр дополнительного </w:t>
      </w:r>
      <w:r>
        <w:rPr>
          <w:rFonts w:ascii="Times New Roman" w:hAnsi="Times New Roman" w:cs="Times New Roman"/>
          <w:b/>
          <w:sz w:val="24"/>
          <w:szCs w:val="24"/>
        </w:rPr>
        <w:t>образования</w:t>
      </w:r>
      <w:r w:rsidRPr="002C36F4">
        <w:rPr>
          <w:rFonts w:ascii="Times New Roman" w:hAnsi="Times New Roman" w:cs="Times New Roman"/>
          <w:b/>
          <w:sz w:val="24"/>
          <w:szCs w:val="24"/>
        </w:rPr>
        <w:t xml:space="preserve">Тетюшского муниципального района </w:t>
      </w:r>
    </w:p>
    <w:p w:rsidR="008F5599" w:rsidRPr="002C36F4" w:rsidRDefault="008F5599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Татарстан» </w:t>
      </w:r>
    </w:p>
    <w:p w:rsidR="008F5599" w:rsidRPr="002C36F4" w:rsidRDefault="008F5599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</w:rPr>
        <w:t>на 20</w:t>
      </w:r>
      <w:r w:rsidR="001F215A">
        <w:rPr>
          <w:rFonts w:ascii="Times New Roman" w:hAnsi="Times New Roman" w:cs="Times New Roman"/>
          <w:b/>
          <w:sz w:val="24"/>
          <w:szCs w:val="24"/>
        </w:rPr>
        <w:t>23</w:t>
      </w:r>
      <w:r w:rsidRPr="002C36F4">
        <w:rPr>
          <w:rFonts w:ascii="Times New Roman" w:hAnsi="Times New Roman" w:cs="Times New Roman"/>
          <w:b/>
          <w:sz w:val="24"/>
          <w:szCs w:val="24"/>
        </w:rPr>
        <w:t>– 20</w:t>
      </w:r>
      <w:r w:rsidR="001F215A">
        <w:rPr>
          <w:rFonts w:ascii="Times New Roman" w:hAnsi="Times New Roman" w:cs="Times New Roman"/>
          <w:b/>
          <w:sz w:val="24"/>
          <w:szCs w:val="24"/>
        </w:rPr>
        <w:t>24</w:t>
      </w:r>
      <w:r w:rsidRPr="002C36F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F5599" w:rsidRPr="002C36F4" w:rsidRDefault="008F5599" w:rsidP="008F55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</w:rPr>
        <w:t>1. Продолжительность учебного года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Учебный год начинается: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С 1 сентября 20</w:t>
      </w:r>
      <w:r w:rsidR="001F215A">
        <w:rPr>
          <w:rFonts w:ascii="Times New Roman" w:hAnsi="Times New Roman" w:cs="Times New Roman"/>
          <w:sz w:val="24"/>
          <w:szCs w:val="24"/>
        </w:rPr>
        <w:t>23</w:t>
      </w:r>
      <w:r w:rsidRPr="002C36F4">
        <w:rPr>
          <w:rFonts w:ascii="Times New Roman" w:hAnsi="Times New Roman" w:cs="Times New Roman"/>
          <w:sz w:val="24"/>
          <w:szCs w:val="24"/>
        </w:rPr>
        <w:t xml:space="preserve"> года  (для групп  2 – го и последующих лет обучения)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С 15 сентября 20</w:t>
      </w:r>
      <w:r w:rsidR="001F215A">
        <w:rPr>
          <w:rFonts w:ascii="Times New Roman" w:hAnsi="Times New Roman" w:cs="Times New Roman"/>
          <w:sz w:val="24"/>
          <w:szCs w:val="24"/>
        </w:rPr>
        <w:t>23</w:t>
      </w:r>
      <w:r w:rsidRPr="002C36F4">
        <w:rPr>
          <w:rFonts w:ascii="Times New Roman" w:hAnsi="Times New Roman" w:cs="Times New Roman"/>
          <w:sz w:val="24"/>
          <w:szCs w:val="24"/>
        </w:rPr>
        <w:t xml:space="preserve"> года  (для групп 1 – гогода обучения)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Учебный год заканчивается: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31 мая 20</w:t>
      </w:r>
      <w:r w:rsidR="001F215A">
        <w:rPr>
          <w:rFonts w:ascii="Times New Roman" w:hAnsi="Times New Roman" w:cs="Times New Roman"/>
          <w:sz w:val="24"/>
          <w:szCs w:val="24"/>
        </w:rPr>
        <w:t>24</w:t>
      </w:r>
      <w:r w:rsidRPr="002C36F4">
        <w:rPr>
          <w:rFonts w:ascii="Times New Roman" w:hAnsi="Times New Roman" w:cs="Times New Roman"/>
          <w:sz w:val="24"/>
          <w:szCs w:val="24"/>
        </w:rPr>
        <w:t xml:space="preserve"> год</w:t>
      </w:r>
      <w:r w:rsidR="00867C74">
        <w:rPr>
          <w:rFonts w:ascii="Times New Roman" w:hAnsi="Times New Roman" w:cs="Times New Roman"/>
          <w:sz w:val="24"/>
          <w:szCs w:val="24"/>
        </w:rPr>
        <w:t>а (исключение – группы турист</w:t>
      </w:r>
      <w:r>
        <w:rPr>
          <w:rFonts w:ascii="Times New Roman" w:hAnsi="Times New Roman" w:cs="Times New Roman"/>
          <w:sz w:val="24"/>
          <w:szCs w:val="24"/>
        </w:rPr>
        <w:t>ко–</w:t>
      </w:r>
      <w:r w:rsidRPr="002C36F4">
        <w:rPr>
          <w:rFonts w:ascii="Times New Roman" w:hAnsi="Times New Roman" w:cs="Times New Roman"/>
          <w:sz w:val="24"/>
          <w:szCs w:val="24"/>
        </w:rPr>
        <w:t>краеведческой направленности).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5599" w:rsidRDefault="008F5599" w:rsidP="008F55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 w:rsidRPr="002C36F4">
        <w:rPr>
          <w:rFonts w:ascii="Times New Roman" w:hAnsi="Times New Roman" w:cs="Times New Roman"/>
          <w:b/>
          <w:sz w:val="24"/>
          <w:szCs w:val="24"/>
        </w:rPr>
        <w:t>. Продолжительность учебных полугодий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f2"/>
        <w:tblW w:w="9889" w:type="dxa"/>
        <w:tblLook w:val="0000"/>
      </w:tblPr>
      <w:tblGrid>
        <w:gridCol w:w="1951"/>
        <w:gridCol w:w="5245"/>
        <w:gridCol w:w="2693"/>
      </w:tblGrid>
      <w:tr w:rsidR="008F5599" w:rsidRPr="002C36F4" w:rsidTr="00655D9F">
        <w:tc>
          <w:tcPr>
            <w:tcW w:w="1951" w:type="dxa"/>
          </w:tcPr>
          <w:p w:rsidR="008F5599" w:rsidRPr="002C36F4" w:rsidRDefault="008F5599" w:rsidP="000F7DFE">
            <w:pPr>
              <w:jc w:val="center"/>
              <w:rPr>
                <w:sz w:val="24"/>
                <w:szCs w:val="24"/>
              </w:rPr>
            </w:pPr>
            <w:r w:rsidRPr="002C36F4">
              <w:rPr>
                <w:sz w:val="24"/>
                <w:szCs w:val="24"/>
              </w:rPr>
              <w:t>Учебные полугодия</w:t>
            </w:r>
          </w:p>
        </w:tc>
        <w:tc>
          <w:tcPr>
            <w:tcW w:w="5245" w:type="dxa"/>
          </w:tcPr>
          <w:p w:rsidR="008F5599" w:rsidRPr="002C36F4" w:rsidRDefault="008F5599" w:rsidP="000F7DFE">
            <w:pPr>
              <w:pStyle w:val="a5"/>
              <w:spacing w:before="0" w:after="0"/>
              <w:ind w:firstLine="567"/>
              <w:jc w:val="center"/>
              <w:rPr>
                <w:color w:val="auto"/>
              </w:rPr>
            </w:pPr>
            <w:r w:rsidRPr="002C36F4">
              <w:rPr>
                <w:color w:val="auto"/>
              </w:rPr>
              <w:t>Срок начала и окончания полугодия</w:t>
            </w:r>
          </w:p>
        </w:tc>
        <w:tc>
          <w:tcPr>
            <w:tcW w:w="2693" w:type="dxa"/>
          </w:tcPr>
          <w:p w:rsidR="008F5599" w:rsidRPr="002C36F4" w:rsidRDefault="008F5599" w:rsidP="000F7DFE">
            <w:pPr>
              <w:pStyle w:val="a5"/>
              <w:spacing w:before="0" w:after="0"/>
              <w:ind w:firstLine="567"/>
              <w:jc w:val="center"/>
              <w:rPr>
                <w:color w:val="auto"/>
              </w:rPr>
            </w:pPr>
            <w:r w:rsidRPr="002C36F4">
              <w:rPr>
                <w:color w:val="auto"/>
              </w:rPr>
              <w:t>Количество учебных недель (дней)</w:t>
            </w:r>
          </w:p>
        </w:tc>
      </w:tr>
      <w:tr w:rsidR="008F5599" w:rsidRPr="002C36F4" w:rsidTr="00655D9F">
        <w:trPr>
          <w:trHeight w:val="765"/>
        </w:trPr>
        <w:tc>
          <w:tcPr>
            <w:tcW w:w="1951" w:type="dxa"/>
            <w:vMerge w:val="restart"/>
          </w:tcPr>
          <w:p w:rsidR="008F5599" w:rsidRDefault="008F5599" w:rsidP="000F7DFE">
            <w:pPr>
              <w:pStyle w:val="a5"/>
              <w:spacing w:before="0" w:after="0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rPr>
                <w:color w:val="auto"/>
              </w:rPr>
            </w:pPr>
            <w:r w:rsidRPr="002C36F4">
              <w:rPr>
                <w:color w:val="auto"/>
              </w:rPr>
              <w:t>I полугодие</w:t>
            </w:r>
          </w:p>
        </w:tc>
        <w:tc>
          <w:tcPr>
            <w:tcW w:w="5245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01.09.</w:t>
            </w:r>
            <w:r w:rsidR="001F215A">
              <w:rPr>
                <w:color w:val="auto"/>
              </w:rPr>
              <w:t>23 -  30</w:t>
            </w:r>
            <w:r w:rsidRPr="002C36F4">
              <w:rPr>
                <w:color w:val="auto"/>
              </w:rPr>
              <w:t>.12.</w:t>
            </w:r>
            <w:r w:rsidR="001F215A">
              <w:rPr>
                <w:color w:val="auto"/>
              </w:rPr>
              <w:t>23</w:t>
            </w: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(со второго года обучения и более)</w:t>
            </w: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</w:tc>
        <w:tc>
          <w:tcPr>
            <w:tcW w:w="2693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1</w:t>
            </w:r>
            <w:r>
              <w:rPr>
                <w:color w:val="auto"/>
              </w:rPr>
              <w:t>7</w:t>
            </w:r>
            <w:r w:rsidRPr="002C36F4">
              <w:rPr>
                <w:color w:val="auto"/>
              </w:rPr>
              <w:t xml:space="preserve">недель </w:t>
            </w:r>
          </w:p>
        </w:tc>
      </w:tr>
      <w:tr w:rsidR="008F5599" w:rsidRPr="002C36F4" w:rsidTr="00655D9F">
        <w:tc>
          <w:tcPr>
            <w:tcW w:w="1951" w:type="dxa"/>
            <w:vMerge/>
          </w:tcPr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</w:tc>
        <w:tc>
          <w:tcPr>
            <w:tcW w:w="5245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15.09.</w:t>
            </w:r>
            <w:r w:rsidR="001F215A">
              <w:rPr>
                <w:color w:val="auto"/>
              </w:rPr>
              <w:t>23</w:t>
            </w:r>
            <w:r w:rsidRPr="002C36F4">
              <w:rPr>
                <w:color w:val="auto"/>
              </w:rPr>
              <w:t xml:space="preserve"> - 31.12.</w:t>
            </w:r>
            <w:r w:rsidR="001F215A">
              <w:rPr>
                <w:color w:val="auto"/>
              </w:rPr>
              <w:t>23</w:t>
            </w: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(1-ого года обучения)</w:t>
            </w:r>
          </w:p>
        </w:tc>
        <w:tc>
          <w:tcPr>
            <w:tcW w:w="2693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1</w:t>
            </w:r>
            <w:r>
              <w:rPr>
                <w:color w:val="auto"/>
              </w:rPr>
              <w:t>5</w:t>
            </w:r>
            <w:r w:rsidRPr="002C36F4">
              <w:rPr>
                <w:color w:val="auto"/>
              </w:rPr>
              <w:t xml:space="preserve"> недель </w:t>
            </w:r>
          </w:p>
        </w:tc>
      </w:tr>
      <w:tr w:rsidR="008F5599" w:rsidRPr="002C36F4" w:rsidTr="00655D9F">
        <w:tc>
          <w:tcPr>
            <w:tcW w:w="1951" w:type="dxa"/>
          </w:tcPr>
          <w:p w:rsidR="008F5599" w:rsidRDefault="008F5599" w:rsidP="000F7DFE">
            <w:pPr>
              <w:pStyle w:val="a5"/>
              <w:spacing w:before="0" w:after="0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rPr>
                <w:color w:val="auto"/>
              </w:rPr>
            </w:pPr>
            <w:r w:rsidRPr="002C36F4">
              <w:rPr>
                <w:color w:val="auto"/>
              </w:rPr>
              <w:t>II полугодие</w:t>
            </w:r>
          </w:p>
        </w:tc>
        <w:tc>
          <w:tcPr>
            <w:tcW w:w="5245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>
              <w:rPr>
                <w:color w:val="auto"/>
              </w:rPr>
              <w:t>09</w:t>
            </w:r>
            <w:r w:rsidRPr="002C36F4">
              <w:rPr>
                <w:color w:val="auto"/>
              </w:rPr>
              <w:t xml:space="preserve"> .01.</w:t>
            </w:r>
            <w:r>
              <w:rPr>
                <w:color w:val="auto"/>
              </w:rPr>
              <w:t>23</w:t>
            </w:r>
            <w:r w:rsidRPr="002C36F4">
              <w:rPr>
                <w:color w:val="auto"/>
              </w:rPr>
              <w:t xml:space="preserve"> - 31.05.</w:t>
            </w:r>
            <w:r w:rsidR="001F215A">
              <w:rPr>
                <w:color w:val="auto"/>
              </w:rPr>
              <w:t>24</w:t>
            </w:r>
          </w:p>
        </w:tc>
        <w:tc>
          <w:tcPr>
            <w:tcW w:w="2693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2</w:t>
            </w:r>
            <w:r>
              <w:rPr>
                <w:color w:val="auto"/>
              </w:rPr>
              <w:t>0</w:t>
            </w:r>
            <w:r w:rsidRPr="002C36F4">
              <w:rPr>
                <w:color w:val="auto"/>
              </w:rPr>
              <w:t xml:space="preserve"> недел</w:t>
            </w:r>
            <w:r>
              <w:rPr>
                <w:color w:val="auto"/>
              </w:rPr>
              <w:t>ь</w:t>
            </w:r>
          </w:p>
        </w:tc>
      </w:tr>
      <w:tr w:rsidR="008F5599" w:rsidRPr="002C36F4" w:rsidTr="00655D9F">
        <w:trPr>
          <w:trHeight w:val="480"/>
        </w:trPr>
        <w:tc>
          <w:tcPr>
            <w:tcW w:w="1951" w:type="dxa"/>
            <w:vMerge w:val="restart"/>
          </w:tcPr>
          <w:p w:rsidR="008F5599" w:rsidRDefault="008F5599" w:rsidP="000F7DFE">
            <w:pPr>
              <w:pStyle w:val="a5"/>
              <w:spacing w:before="0" w:after="0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rPr>
                <w:color w:val="auto"/>
              </w:rPr>
            </w:pPr>
            <w:r w:rsidRPr="002C36F4">
              <w:rPr>
                <w:color w:val="auto"/>
              </w:rPr>
              <w:t>Итого за учебный год</w:t>
            </w:r>
          </w:p>
        </w:tc>
        <w:tc>
          <w:tcPr>
            <w:tcW w:w="5245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 xml:space="preserve"> с 01.09.</w:t>
            </w:r>
            <w:r w:rsidR="00360394">
              <w:rPr>
                <w:color w:val="auto"/>
              </w:rPr>
              <w:t>23</w:t>
            </w:r>
            <w:r w:rsidRPr="002C36F4">
              <w:rPr>
                <w:color w:val="auto"/>
              </w:rPr>
              <w:t xml:space="preserve"> - 31.05.</w:t>
            </w:r>
            <w:r w:rsidR="001F215A">
              <w:rPr>
                <w:color w:val="auto"/>
              </w:rPr>
              <w:t>24</w:t>
            </w:r>
          </w:p>
        </w:tc>
        <w:tc>
          <w:tcPr>
            <w:tcW w:w="2693" w:type="dxa"/>
          </w:tcPr>
          <w:p w:rsidR="008F5599" w:rsidRDefault="008F5599" w:rsidP="000F7DFE">
            <w:pPr>
              <w:pStyle w:val="a5"/>
              <w:spacing w:before="0" w:after="0"/>
              <w:jc w:val="center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jc w:val="center"/>
              <w:rPr>
                <w:color w:val="auto"/>
              </w:rPr>
            </w:pPr>
            <w:r>
              <w:rPr>
                <w:color w:val="auto"/>
              </w:rPr>
              <w:t>37</w:t>
            </w:r>
            <w:r w:rsidRPr="002C36F4">
              <w:rPr>
                <w:color w:val="auto"/>
              </w:rPr>
              <w:t xml:space="preserve"> недель </w:t>
            </w:r>
          </w:p>
        </w:tc>
      </w:tr>
      <w:tr w:rsidR="008F5599" w:rsidRPr="002C36F4" w:rsidTr="00655D9F">
        <w:trPr>
          <w:trHeight w:val="480"/>
        </w:trPr>
        <w:tc>
          <w:tcPr>
            <w:tcW w:w="1951" w:type="dxa"/>
            <w:vMerge/>
          </w:tcPr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</w:tc>
        <w:tc>
          <w:tcPr>
            <w:tcW w:w="5245" w:type="dxa"/>
          </w:tcPr>
          <w:p w:rsidR="008F5599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ind w:firstLine="567"/>
              <w:rPr>
                <w:color w:val="auto"/>
              </w:rPr>
            </w:pPr>
            <w:r w:rsidRPr="002C36F4">
              <w:rPr>
                <w:color w:val="auto"/>
              </w:rPr>
              <w:t>с 15.09.</w:t>
            </w:r>
            <w:r w:rsidR="00360394">
              <w:rPr>
                <w:color w:val="auto"/>
              </w:rPr>
              <w:t>23</w:t>
            </w:r>
            <w:r w:rsidRPr="002C36F4">
              <w:rPr>
                <w:color w:val="auto"/>
              </w:rPr>
              <w:t>- 31.05.</w:t>
            </w:r>
            <w:r w:rsidR="001F215A">
              <w:rPr>
                <w:color w:val="auto"/>
              </w:rPr>
              <w:t>24</w:t>
            </w:r>
          </w:p>
        </w:tc>
        <w:tc>
          <w:tcPr>
            <w:tcW w:w="2693" w:type="dxa"/>
          </w:tcPr>
          <w:p w:rsidR="008F5599" w:rsidRDefault="008F5599" w:rsidP="000F7DFE">
            <w:pPr>
              <w:pStyle w:val="a5"/>
              <w:spacing w:before="0" w:after="0"/>
              <w:jc w:val="center"/>
              <w:rPr>
                <w:color w:val="auto"/>
              </w:rPr>
            </w:pPr>
          </w:p>
          <w:p w:rsidR="008F5599" w:rsidRPr="002C36F4" w:rsidRDefault="008F5599" w:rsidP="000F7DFE">
            <w:pPr>
              <w:pStyle w:val="a5"/>
              <w:spacing w:before="0" w:after="0"/>
              <w:jc w:val="center"/>
              <w:rPr>
                <w:color w:val="auto"/>
              </w:rPr>
            </w:pPr>
            <w:r>
              <w:rPr>
                <w:color w:val="auto"/>
              </w:rPr>
              <w:t>35</w:t>
            </w:r>
            <w:r w:rsidRPr="002C36F4">
              <w:rPr>
                <w:color w:val="auto"/>
              </w:rPr>
              <w:t xml:space="preserve"> недель </w:t>
            </w:r>
          </w:p>
        </w:tc>
      </w:tr>
    </w:tbl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5599" w:rsidRPr="002C36F4" w:rsidRDefault="008F5599" w:rsidP="008C66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6F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C36F4">
        <w:rPr>
          <w:rFonts w:ascii="Times New Roman" w:hAnsi="Times New Roman" w:cs="Times New Roman"/>
          <w:b/>
          <w:sz w:val="24"/>
          <w:szCs w:val="24"/>
        </w:rPr>
        <w:t>. Проведение аттестации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>Сроки проведения промежуточной аттестации учащихся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 xml:space="preserve">по итогам первого полугодия – с 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2C36F4">
        <w:rPr>
          <w:rFonts w:ascii="Times New Roman" w:hAnsi="Times New Roman" w:cs="Times New Roman"/>
          <w:sz w:val="24"/>
          <w:szCs w:val="24"/>
        </w:rPr>
        <w:t>по 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C36F4">
        <w:rPr>
          <w:rFonts w:ascii="Times New Roman" w:hAnsi="Times New Roman" w:cs="Times New Roman"/>
          <w:sz w:val="24"/>
          <w:szCs w:val="24"/>
        </w:rPr>
        <w:t xml:space="preserve"> декабря 20</w:t>
      </w:r>
      <w:r w:rsidR="001F215A">
        <w:rPr>
          <w:rFonts w:ascii="Times New Roman" w:hAnsi="Times New Roman" w:cs="Times New Roman"/>
          <w:sz w:val="24"/>
          <w:szCs w:val="24"/>
        </w:rPr>
        <w:t>23</w:t>
      </w:r>
      <w:r w:rsidRPr="002C36F4">
        <w:rPr>
          <w:rFonts w:ascii="Times New Roman" w:hAnsi="Times New Roman" w:cs="Times New Roman"/>
          <w:sz w:val="24"/>
          <w:szCs w:val="24"/>
        </w:rPr>
        <w:t>года;</w:t>
      </w:r>
    </w:p>
    <w:p w:rsidR="008F5599" w:rsidRPr="002C36F4" w:rsidRDefault="008F5599" w:rsidP="008F55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6F4">
        <w:rPr>
          <w:rFonts w:ascii="Times New Roman" w:hAnsi="Times New Roman" w:cs="Times New Roman"/>
          <w:sz w:val="24"/>
          <w:szCs w:val="24"/>
        </w:rPr>
        <w:t xml:space="preserve">по итогам второго полугодия – с </w:t>
      </w:r>
      <w:r w:rsidR="001F215A">
        <w:rPr>
          <w:rFonts w:ascii="Times New Roman" w:hAnsi="Times New Roman" w:cs="Times New Roman"/>
          <w:sz w:val="24"/>
          <w:szCs w:val="24"/>
        </w:rPr>
        <w:t>24 апреля по 12 мая 2024</w:t>
      </w:r>
      <w:r w:rsidRPr="002C36F4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929EB" w:rsidRDefault="00D929EB" w:rsidP="0056396E">
      <w:pPr>
        <w:shd w:val="clear" w:color="auto" w:fill="FFFFFF"/>
        <w:tabs>
          <w:tab w:val="left" w:pos="540"/>
        </w:tabs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sectPr w:rsidR="00D929EB" w:rsidSect="00565442">
      <w:footerReference w:type="default" r:id="rId10"/>
      <w:pgSz w:w="11906" w:h="16838"/>
      <w:pgMar w:top="1134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71A" w:rsidRDefault="0045471A" w:rsidP="00A913FA">
      <w:pPr>
        <w:spacing w:after="0" w:line="240" w:lineRule="auto"/>
      </w:pPr>
      <w:r>
        <w:separator/>
      </w:r>
    </w:p>
  </w:endnote>
  <w:endnote w:type="continuationSeparator" w:id="1">
    <w:p w:rsidR="0045471A" w:rsidRDefault="0045471A" w:rsidP="00A91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TE28C0670t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37951995"/>
      <w:docPartObj>
        <w:docPartGallery w:val="Page Numbers (Bottom of Page)"/>
        <w:docPartUnique/>
      </w:docPartObj>
    </w:sdtPr>
    <w:sdtContent>
      <w:p w:rsidR="002D7AEC" w:rsidRDefault="00400D2D">
        <w:pPr>
          <w:pStyle w:val="a8"/>
          <w:jc w:val="right"/>
        </w:pPr>
        <w:r>
          <w:rPr>
            <w:noProof/>
          </w:rPr>
          <w:fldChar w:fldCharType="begin"/>
        </w:r>
        <w:r w:rsidR="002D7AEC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F5C4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7AEC" w:rsidRDefault="002D7AE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71A" w:rsidRDefault="0045471A" w:rsidP="00A913FA">
      <w:pPr>
        <w:spacing w:after="0" w:line="240" w:lineRule="auto"/>
      </w:pPr>
      <w:r>
        <w:separator/>
      </w:r>
    </w:p>
  </w:footnote>
  <w:footnote w:type="continuationSeparator" w:id="1">
    <w:p w:rsidR="0045471A" w:rsidRDefault="0045471A" w:rsidP="00A913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0"/>
        <w:w w:val="100"/>
        <w:position w:val="0"/>
        <w:sz w:val="25"/>
        <w:szCs w:val="25"/>
        <w:u w:val="none"/>
        <w:vertAlign w:val="baseline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vertAlign w:val="baseline"/>
      </w:rPr>
    </w:lvl>
  </w:abstractNum>
  <w:abstractNum w:abstractNumId="2">
    <w:nsid w:val="00000016"/>
    <w:multiLevelType w:val="singleLevel"/>
    <w:tmpl w:val="00000016"/>
    <w:lvl w:ilvl="0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</w:abstractNum>
  <w:abstractNum w:abstractNumId="3">
    <w:nsid w:val="02D70FD6"/>
    <w:multiLevelType w:val="hybridMultilevel"/>
    <w:tmpl w:val="7B501112"/>
    <w:lvl w:ilvl="0" w:tplc="5BB4845E">
      <w:start w:val="1"/>
      <w:numFmt w:val="bullet"/>
      <w:lvlText w:val="-"/>
      <w:lvlJc w:val="left"/>
      <w:pPr>
        <w:ind w:left="21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52ECB60">
      <w:start w:val="1"/>
      <w:numFmt w:val="bullet"/>
      <w:lvlText w:val="o"/>
      <w:lvlJc w:val="left"/>
      <w:pPr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87E7B52">
      <w:start w:val="1"/>
      <w:numFmt w:val="bullet"/>
      <w:lvlText w:val="▪"/>
      <w:lvlJc w:val="left"/>
      <w:pPr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460D43E">
      <w:start w:val="1"/>
      <w:numFmt w:val="bullet"/>
      <w:lvlText w:val="•"/>
      <w:lvlJc w:val="left"/>
      <w:pPr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C7CE9DDA">
      <w:start w:val="1"/>
      <w:numFmt w:val="bullet"/>
      <w:lvlText w:val="o"/>
      <w:lvlJc w:val="left"/>
      <w:pPr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4B45970">
      <w:start w:val="1"/>
      <w:numFmt w:val="bullet"/>
      <w:lvlText w:val="▪"/>
      <w:lvlJc w:val="left"/>
      <w:pPr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9BA4098">
      <w:start w:val="1"/>
      <w:numFmt w:val="bullet"/>
      <w:lvlText w:val="•"/>
      <w:lvlJc w:val="left"/>
      <w:pPr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84285D24">
      <w:start w:val="1"/>
      <w:numFmt w:val="bullet"/>
      <w:lvlText w:val="o"/>
      <w:lvlJc w:val="left"/>
      <w:pPr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73EE492">
      <w:start w:val="1"/>
      <w:numFmt w:val="bullet"/>
      <w:lvlText w:val="▪"/>
      <w:lvlJc w:val="left"/>
      <w:pPr>
        <w:ind w:left="68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10BD4500"/>
    <w:multiLevelType w:val="hybridMultilevel"/>
    <w:tmpl w:val="EC8A11E8"/>
    <w:lvl w:ilvl="0" w:tplc="565809B4">
      <w:start w:val="12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04FF7"/>
    <w:multiLevelType w:val="hybridMultilevel"/>
    <w:tmpl w:val="1A824782"/>
    <w:lvl w:ilvl="0" w:tplc="C100C4EA">
      <w:start w:val="1"/>
      <w:numFmt w:val="decimal"/>
      <w:lvlText w:val="%1."/>
      <w:lvlJc w:val="left"/>
      <w:pPr>
        <w:ind w:left="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E2C306">
      <w:start w:val="1"/>
      <w:numFmt w:val="lowerLetter"/>
      <w:lvlText w:val="%2"/>
      <w:lvlJc w:val="left"/>
      <w:pPr>
        <w:ind w:left="2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26C9E80">
      <w:start w:val="1"/>
      <w:numFmt w:val="lowerRoman"/>
      <w:lvlText w:val="%3"/>
      <w:lvlJc w:val="left"/>
      <w:pPr>
        <w:ind w:left="2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E2756C">
      <w:start w:val="1"/>
      <w:numFmt w:val="decimal"/>
      <w:lvlText w:val="%4"/>
      <w:lvlJc w:val="left"/>
      <w:pPr>
        <w:ind w:left="3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C058F6">
      <w:start w:val="1"/>
      <w:numFmt w:val="lowerLetter"/>
      <w:lvlText w:val="%5"/>
      <w:lvlJc w:val="left"/>
      <w:pPr>
        <w:ind w:left="4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7217F0">
      <w:start w:val="1"/>
      <w:numFmt w:val="lowerRoman"/>
      <w:lvlText w:val="%6"/>
      <w:lvlJc w:val="left"/>
      <w:pPr>
        <w:ind w:left="4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DE3516">
      <w:start w:val="1"/>
      <w:numFmt w:val="decimal"/>
      <w:lvlText w:val="%7"/>
      <w:lvlJc w:val="left"/>
      <w:pPr>
        <w:ind w:left="5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86275E">
      <w:start w:val="1"/>
      <w:numFmt w:val="lowerLetter"/>
      <w:lvlText w:val="%8"/>
      <w:lvlJc w:val="left"/>
      <w:pPr>
        <w:ind w:left="6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534F038">
      <w:start w:val="1"/>
      <w:numFmt w:val="lowerRoman"/>
      <w:lvlText w:val="%9"/>
      <w:lvlJc w:val="left"/>
      <w:pPr>
        <w:ind w:left="7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78B04F0"/>
    <w:multiLevelType w:val="hybridMultilevel"/>
    <w:tmpl w:val="1D1044C6"/>
    <w:lvl w:ilvl="0" w:tplc="F49E0440">
      <w:start w:val="1"/>
      <w:numFmt w:val="bullet"/>
      <w:lvlText w:val="•"/>
      <w:lvlJc w:val="left"/>
      <w:pPr>
        <w:ind w:left="124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C067B90">
      <w:start w:val="1"/>
      <w:numFmt w:val="bullet"/>
      <w:lvlText w:val="o"/>
      <w:lvlJc w:val="left"/>
      <w:pPr>
        <w:ind w:left="179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752CB94">
      <w:start w:val="1"/>
      <w:numFmt w:val="bullet"/>
      <w:lvlText w:val="▪"/>
      <w:lvlJc w:val="left"/>
      <w:pPr>
        <w:ind w:left="251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6C0F3B0">
      <w:start w:val="1"/>
      <w:numFmt w:val="bullet"/>
      <w:lvlText w:val="•"/>
      <w:lvlJc w:val="left"/>
      <w:pPr>
        <w:ind w:left="323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37D659BA">
      <w:start w:val="1"/>
      <w:numFmt w:val="bullet"/>
      <w:lvlText w:val="o"/>
      <w:lvlJc w:val="left"/>
      <w:pPr>
        <w:ind w:left="395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0C22EF6">
      <w:start w:val="1"/>
      <w:numFmt w:val="bullet"/>
      <w:lvlText w:val="▪"/>
      <w:lvlJc w:val="left"/>
      <w:pPr>
        <w:ind w:left="467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368E264">
      <w:start w:val="1"/>
      <w:numFmt w:val="bullet"/>
      <w:lvlText w:val="•"/>
      <w:lvlJc w:val="left"/>
      <w:pPr>
        <w:ind w:left="539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3F2E16A">
      <w:start w:val="1"/>
      <w:numFmt w:val="bullet"/>
      <w:lvlText w:val="o"/>
      <w:lvlJc w:val="left"/>
      <w:pPr>
        <w:ind w:left="611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F947A7A">
      <w:start w:val="1"/>
      <w:numFmt w:val="bullet"/>
      <w:lvlText w:val="▪"/>
      <w:lvlJc w:val="left"/>
      <w:pPr>
        <w:ind w:left="683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39577C49"/>
    <w:multiLevelType w:val="multilevel"/>
    <w:tmpl w:val="39577C4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30030"/>
    <w:multiLevelType w:val="hybridMultilevel"/>
    <w:tmpl w:val="68223C28"/>
    <w:lvl w:ilvl="0" w:tplc="1A50F944">
      <w:start w:val="1"/>
      <w:numFmt w:val="upperRoman"/>
      <w:lvlText w:val="%1."/>
      <w:lvlJc w:val="left"/>
      <w:pPr>
        <w:ind w:left="134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9">
    <w:nsid w:val="3B58642B"/>
    <w:multiLevelType w:val="hybridMultilevel"/>
    <w:tmpl w:val="32124CBC"/>
    <w:lvl w:ilvl="0" w:tplc="4E881864">
      <w:start w:val="1"/>
      <w:numFmt w:val="bullet"/>
      <w:lvlText w:val="-"/>
      <w:lvlJc w:val="left"/>
      <w:pPr>
        <w:ind w:left="12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650178C">
      <w:start w:val="1"/>
      <w:numFmt w:val="bullet"/>
      <w:lvlText w:val="o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D6E4AB8">
      <w:start w:val="1"/>
      <w:numFmt w:val="bullet"/>
      <w:lvlText w:val="▪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296453E">
      <w:start w:val="1"/>
      <w:numFmt w:val="bullet"/>
      <w:lvlText w:val="•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03CC1D0">
      <w:start w:val="1"/>
      <w:numFmt w:val="bullet"/>
      <w:lvlText w:val="o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DA8DFF4">
      <w:start w:val="1"/>
      <w:numFmt w:val="bullet"/>
      <w:lvlText w:val="▪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764DD8">
      <w:start w:val="1"/>
      <w:numFmt w:val="bullet"/>
      <w:lvlText w:val="•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4AA8C2A">
      <w:start w:val="1"/>
      <w:numFmt w:val="bullet"/>
      <w:lvlText w:val="o"/>
      <w:lvlJc w:val="left"/>
      <w:pPr>
        <w:ind w:left="73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5A63934">
      <w:start w:val="1"/>
      <w:numFmt w:val="bullet"/>
      <w:lvlText w:val="▪"/>
      <w:lvlJc w:val="left"/>
      <w:pPr>
        <w:ind w:left="80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3FB01202"/>
    <w:multiLevelType w:val="hybridMultilevel"/>
    <w:tmpl w:val="9B06DE30"/>
    <w:lvl w:ilvl="0" w:tplc="861075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4AD060B4"/>
    <w:multiLevelType w:val="hybridMultilevel"/>
    <w:tmpl w:val="9B06DE30"/>
    <w:lvl w:ilvl="0" w:tplc="861075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52874346"/>
    <w:multiLevelType w:val="multilevel"/>
    <w:tmpl w:val="53485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16" w:hanging="1800"/>
      </w:pPr>
      <w:rPr>
        <w:rFonts w:hint="default"/>
      </w:rPr>
    </w:lvl>
  </w:abstractNum>
  <w:abstractNum w:abstractNumId="13">
    <w:nsid w:val="53A52F8E"/>
    <w:multiLevelType w:val="hybridMultilevel"/>
    <w:tmpl w:val="8FC29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585FED"/>
    <w:multiLevelType w:val="hybridMultilevel"/>
    <w:tmpl w:val="FC281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4163EE"/>
    <w:multiLevelType w:val="hybridMultilevel"/>
    <w:tmpl w:val="E07CB302"/>
    <w:lvl w:ilvl="0" w:tplc="F91A244E">
      <w:start w:val="1"/>
      <w:numFmt w:val="bullet"/>
      <w:lvlText w:val="•"/>
      <w:lvlJc w:val="left"/>
      <w:pPr>
        <w:ind w:left="7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25E890E">
      <w:start w:val="1"/>
      <w:numFmt w:val="bullet"/>
      <w:lvlText w:val="o"/>
      <w:lvlJc w:val="left"/>
      <w:pPr>
        <w:ind w:left="145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D5E1F90">
      <w:start w:val="1"/>
      <w:numFmt w:val="bullet"/>
      <w:lvlText w:val="▪"/>
      <w:lvlJc w:val="left"/>
      <w:pPr>
        <w:ind w:left="217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BD270A4">
      <w:start w:val="1"/>
      <w:numFmt w:val="bullet"/>
      <w:lvlText w:val="•"/>
      <w:lvlJc w:val="left"/>
      <w:pPr>
        <w:ind w:left="289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944A6F2">
      <w:start w:val="1"/>
      <w:numFmt w:val="bullet"/>
      <w:lvlText w:val="o"/>
      <w:lvlJc w:val="left"/>
      <w:pPr>
        <w:ind w:left="361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6AB47A">
      <w:start w:val="1"/>
      <w:numFmt w:val="bullet"/>
      <w:lvlText w:val="▪"/>
      <w:lvlJc w:val="left"/>
      <w:pPr>
        <w:ind w:left="433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CBA0EBA">
      <w:start w:val="1"/>
      <w:numFmt w:val="bullet"/>
      <w:lvlText w:val="•"/>
      <w:lvlJc w:val="left"/>
      <w:pPr>
        <w:ind w:left="505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746F350">
      <w:start w:val="1"/>
      <w:numFmt w:val="bullet"/>
      <w:lvlText w:val="o"/>
      <w:lvlJc w:val="left"/>
      <w:pPr>
        <w:ind w:left="577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400B038">
      <w:start w:val="1"/>
      <w:numFmt w:val="bullet"/>
      <w:lvlText w:val="▪"/>
      <w:lvlJc w:val="left"/>
      <w:pPr>
        <w:ind w:left="649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6FFD1317"/>
    <w:multiLevelType w:val="hybridMultilevel"/>
    <w:tmpl w:val="287A4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71C80"/>
    <w:multiLevelType w:val="hybridMultilevel"/>
    <w:tmpl w:val="7A407A32"/>
    <w:lvl w:ilvl="0" w:tplc="A2CE50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776072FD"/>
    <w:multiLevelType w:val="hybridMultilevel"/>
    <w:tmpl w:val="2B640114"/>
    <w:lvl w:ilvl="0" w:tplc="2C68F0F2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7A3F0BDF"/>
    <w:multiLevelType w:val="hybridMultilevel"/>
    <w:tmpl w:val="1A220F04"/>
    <w:lvl w:ilvl="0" w:tplc="6B4CC28A">
      <w:start w:val="1"/>
      <w:numFmt w:val="decimal"/>
      <w:lvlText w:val="%1."/>
      <w:lvlJc w:val="left"/>
      <w:pPr>
        <w:ind w:left="12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23C5EA2">
      <w:start w:val="1"/>
      <w:numFmt w:val="lowerLetter"/>
      <w:lvlText w:val="%2"/>
      <w:lvlJc w:val="left"/>
      <w:pPr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80894CE">
      <w:start w:val="1"/>
      <w:numFmt w:val="lowerRoman"/>
      <w:lvlText w:val="%3"/>
      <w:lvlJc w:val="left"/>
      <w:pPr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51B4C152">
      <w:start w:val="1"/>
      <w:numFmt w:val="decimal"/>
      <w:lvlText w:val="%4"/>
      <w:lvlJc w:val="left"/>
      <w:pPr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78A5CEA">
      <w:start w:val="1"/>
      <w:numFmt w:val="lowerLetter"/>
      <w:lvlText w:val="%5"/>
      <w:lvlJc w:val="left"/>
      <w:pPr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CE4AC2E">
      <w:start w:val="1"/>
      <w:numFmt w:val="lowerRoman"/>
      <w:lvlText w:val="%6"/>
      <w:lvlJc w:val="left"/>
      <w:pPr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1568B22">
      <w:start w:val="1"/>
      <w:numFmt w:val="decimal"/>
      <w:lvlText w:val="%7"/>
      <w:lvlJc w:val="left"/>
      <w:pPr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095A44A2">
      <w:start w:val="1"/>
      <w:numFmt w:val="lowerLetter"/>
      <w:lvlText w:val="%8"/>
      <w:lvlJc w:val="left"/>
      <w:pPr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782A50BE">
      <w:start w:val="1"/>
      <w:numFmt w:val="lowerRoman"/>
      <w:lvlText w:val="%9"/>
      <w:lvlJc w:val="left"/>
      <w:pPr>
        <w:ind w:left="68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>
    <w:nsid w:val="7B13618D"/>
    <w:multiLevelType w:val="hybridMultilevel"/>
    <w:tmpl w:val="46F0CC5E"/>
    <w:lvl w:ilvl="0" w:tplc="A62EE6C8">
      <w:start w:val="1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E66CB10">
      <w:start w:val="1"/>
      <w:numFmt w:val="bullet"/>
      <w:lvlText w:val="-"/>
      <w:lvlJc w:val="left"/>
      <w:pPr>
        <w:ind w:left="15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11CA9B4">
      <w:start w:val="1"/>
      <w:numFmt w:val="bullet"/>
      <w:lvlText w:val="▪"/>
      <w:lvlJc w:val="left"/>
      <w:pPr>
        <w:ind w:left="1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B127462">
      <w:start w:val="1"/>
      <w:numFmt w:val="bullet"/>
      <w:lvlText w:val="•"/>
      <w:lvlJc w:val="left"/>
      <w:pPr>
        <w:ind w:left="2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3322B5E">
      <w:start w:val="1"/>
      <w:numFmt w:val="bullet"/>
      <w:lvlText w:val="o"/>
      <w:lvlJc w:val="left"/>
      <w:pPr>
        <w:ind w:left="2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2E387E94">
      <w:start w:val="1"/>
      <w:numFmt w:val="bullet"/>
      <w:lvlText w:val="▪"/>
      <w:lvlJc w:val="left"/>
      <w:pPr>
        <w:ind w:left="3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7605766">
      <w:start w:val="1"/>
      <w:numFmt w:val="bullet"/>
      <w:lvlText w:val="•"/>
      <w:lvlJc w:val="left"/>
      <w:pPr>
        <w:ind w:left="4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AEBE9A">
      <w:start w:val="1"/>
      <w:numFmt w:val="bullet"/>
      <w:lvlText w:val="o"/>
      <w:lvlJc w:val="left"/>
      <w:pPr>
        <w:ind w:left="4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31C370C">
      <w:start w:val="1"/>
      <w:numFmt w:val="bullet"/>
      <w:lvlText w:val="▪"/>
      <w:lvlJc w:val="left"/>
      <w:pPr>
        <w:ind w:left="5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1">
    <w:nsid w:val="7E8C2698"/>
    <w:multiLevelType w:val="hybridMultilevel"/>
    <w:tmpl w:val="5442C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8"/>
  </w:num>
  <w:num w:numId="4">
    <w:abstractNumId w:val="15"/>
  </w:num>
  <w:num w:numId="5">
    <w:abstractNumId w:val="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6"/>
  </w:num>
  <w:num w:numId="9">
    <w:abstractNumId w:val="16"/>
  </w:num>
  <w:num w:numId="10">
    <w:abstractNumId w:val="4"/>
  </w:num>
  <w:num w:numId="11">
    <w:abstractNumId w:val="13"/>
  </w:num>
  <w:num w:numId="12">
    <w:abstractNumId w:val="21"/>
  </w:num>
  <w:num w:numId="13">
    <w:abstractNumId w:val="7"/>
  </w:num>
  <w:num w:numId="14">
    <w:abstractNumId w:val="18"/>
  </w:num>
  <w:num w:numId="15">
    <w:abstractNumId w:val="11"/>
  </w:num>
  <w:num w:numId="16">
    <w:abstractNumId w:val="17"/>
  </w:num>
  <w:num w:numId="17">
    <w:abstractNumId w:val="5"/>
  </w:num>
  <w:num w:numId="18">
    <w:abstractNumId w:val="10"/>
  </w:num>
  <w:num w:numId="19">
    <w:abstractNumId w:val="14"/>
  </w:num>
  <w:num w:numId="20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5435"/>
    <w:rsid w:val="00004732"/>
    <w:rsid w:val="000063A2"/>
    <w:rsid w:val="00013889"/>
    <w:rsid w:val="00021801"/>
    <w:rsid w:val="0002444C"/>
    <w:rsid w:val="00025E8F"/>
    <w:rsid w:val="00045CBA"/>
    <w:rsid w:val="0005499B"/>
    <w:rsid w:val="00057868"/>
    <w:rsid w:val="00062E04"/>
    <w:rsid w:val="00070C86"/>
    <w:rsid w:val="00080F73"/>
    <w:rsid w:val="00094E1F"/>
    <w:rsid w:val="000A69B9"/>
    <w:rsid w:val="000C6FDE"/>
    <w:rsid w:val="000D6462"/>
    <w:rsid w:val="000E7E88"/>
    <w:rsid w:val="000F4FA4"/>
    <w:rsid w:val="000F6590"/>
    <w:rsid w:val="000F76CE"/>
    <w:rsid w:val="000F7DFE"/>
    <w:rsid w:val="001017F7"/>
    <w:rsid w:val="001032D7"/>
    <w:rsid w:val="001048A2"/>
    <w:rsid w:val="00111B2D"/>
    <w:rsid w:val="00134684"/>
    <w:rsid w:val="00135697"/>
    <w:rsid w:val="0013649C"/>
    <w:rsid w:val="00137CF6"/>
    <w:rsid w:val="00145108"/>
    <w:rsid w:val="001624B2"/>
    <w:rsid w:val="0016756E"/>
    <w:rsid w:val="00172344"/>
    <w:rsid w:val="0018308F"/>
    <w:rsid w:val="001925BE"/>
    <w:rsid w:val="001A02CB"/>
    <w:rsid w:val="001A2408"/>
    <w:rsid w:val="001B414C"/>
    <w:rsid w:val="001B7424"/>
    <w:rsid w:val="001C3AEB"/>
    <w:rsid w:val="001C3DD9"/>
    <w:rsid w:val="001C64D7"/>
    <w:rsid w:val="001E0BEB"/>
    <w:rsid w:val="001E5416"/>
    <w:rsid w:val="001E561F"/>
    <w:rsid w:val="001F215A"/>
    <w:rsid w:val="002134A1"/>
    <w:rsid w:val="00215353"/>
    <w:rsid w:val="002202CA"/>
    <w:rsid w:val="00227538"/>
    <w:rsid w:val="002420E4"/>
    <w:rsid w:val="002556D2"/>
    <w:rsid w:val="0026147A"/>
    <w:rsid w:val="00266C69"/>
    <w:rsid w:val="0026713F"/>
    <w:rsid w:val="00273BDC"/>
    <w:rsid w:val="00274BC2"/>
    <w:rsid w:val="00277158"/>
    <w:rsid w:val="002A37EF"/>
    <w:rsid w:val="002A6AA8"/>
    <w:rsid w:val="002B205E"/>
    <w:rsid w:val="002B3629"/>
    <w:rsid w:val="002D407D"/>
    <w:rsid w:val="002D438B"/>
    <w:rsid w:val="002D7AEC"/>
    <w:rsid w:val="002E012F"/>
    <w:rsid w:val="002E573E"/>
    <w:rsid w:val="002E5B75"/>
    <w:rsid w:val="002E7E6A"/>
    <w:rsid w:val="002F0EA1"/>
    <w:rsid w:val="002F4DBE"/>
    <w:rsid w:val="00304E28"/>
    <w:rsid w:val="00306C15"/>
    <w:rsid w:val="003205FB"/>
    <w:rsid w:val="00321445"/>
    <w:rsid w:val="00324FD0"/>
    <w:rsid w:val="0032716C"/>
    <w:rsid w:val="00331ABC"/>
    <w:rsid w:val="003465BF"/>
    <w:rsid w:val="003577FD"/>
    <w:rsid w:val="00360394"/>
    <w:rsid w:val="00361586"/>
    <w:rsid w:val="00367A80"/>
    <w:rsid w:val="0039020A"/>
    <w:rsid w:val="00391501"/>
    <w:rsid w:val="003A5941"/>
    <w:rsid w:val="003B3FC5"/>
    <w:rsid w:val="003C5771"/>
    <w:rsid w:val="003D6098"/>
    <w:rsid w:val="003F3992"/>
    <w:rsid w:val="003F4E26"/>
    <w:rsid w:val="003F6E01"/>
    <w:rsid w:val="00400D2D"/>
    <w:rsid w:val="00411661"/>
    <w:rsid w:val="004132D3"/>
    <w:rsid w:val="0041727A"/>
    <w:rsid w:val="004262D0"/>
    <w:rsid w:val="00432A01"/>
    <w:rsid w:val="00437B92"/>
    <w:rsid w:val="00442610"/>
    <w:rsid w:val="00443427"/>
    <w:rsid w:val="00445A9D"/>
    <w:rsid w:val="00445CD9"/>
    <w:rsid w:val="004535AD"/>
    <w:rsid w:val="0045471A"/>
    <w:rsid w:val="00471A9B"/>
    <w:rsid w:val="00474369"/>
    <w:rsid w:val="0049311C"/>
    <w:rsid w:val="004A2380"/>
    <w:rsid w:val="004B26E6"/>
    <w:rsid w:val="004C079D"/>
    <w:rsid w:val="004D726F"/>
    <w:rsid w:val="004E2542"/>
    <w:rsid w:val="004E547F"/>
    <w:rsid w:val="004E6694"/>
    <w:rsid w:val="004F7FCF"/>
    <w:rsid w:val="00504E83"/>
    <w:rsid w:val="0050503A"/>
    <w:rsid w:val="0050777C"/>
    <w:rsid w:val="00513FAE"/>
    <w:rsid w:val="00520CFD"/>
    <w:rsid w:val="0052206C"/>
    <w:rsid w:val="005304C6"/>
    <w:rsid w:val="0054472F"/>
    <w:rsid w:val="005522DC"/>
    <w:rsid w:val="005530A9"/>
    <w:rsid w:val="00553E63"/>
    <w:rsid w:val="0056159A"/>
    <w:rsid w:val="00561A6F"/>
    <w:rsid w:val="0056396E"/>
    <w:rsid w:val="00565442"/>
    <w:rsid w:val="0058627A"/>
    <w:rsid w:val="00587102"/>
    <w:rsid w:val="00597417"/>
    <w:rsid w:val="005A715A"/>
    <w:rsid w:val="005B11D9"/>
    <w:rsid w:val="005B23FD"/>
    <w:rsid w:val="005B2969"/>
    <w:rsid w:val="005B2C28"/>
    <w:rsid w:val="005B43CC"/>
    <w:rsid w:val="005D12C9"/>
    <w:rsid w:val="005D13C3"/>
    <w:rsid w:val="005D4F7B"/>
    <w:rsid w:val="005E0B6A"/>
    <w:rsid w:val="005E1607"/>
    <w:rsid w:val="005F7177"/>
    <w:rsid w:val="005F72C6"/>
    <w:rsid w:val="00613555"/>
    <w:rsid w:val="006150AB"/>
    <w:rsid w:val="00635E3D"/>
    <w:rsid w:val="006447F9"/>
    <w:rsid w:val="00646C34"/>
    <w:rsid w:val="00655D9F"/>
    <w:rsid w:val="00670FFF"/>
    <w:rsid w:val="00671EEB"/>
    <w:rsid w:val="00684416"/>
    <w:rsid w:val="00686202"/>
    <w:rsid w:val="006866CA"/>
    <w:rsid w:val="0069050C"/>
    <w:rsid w:val="0069415F"/>
    <w:rsid w:val="006A2530"/>
    <w:rsid w:val="006A4710"/>
    <w:rsid w:val="006B17EE"/>
    <w:rsid w:val="006C10F6"/>
    <w:rsid w:val="006C263C"/>
    <w:rsid w:val="006C51CD"/>
    <w:rsid w:val="006E4C6E"/>
    <w:rsid w:val="006E5B8C"/>
    <w:rsid w:val="006F1CFA"/>
    <w:rsid w:val="006F23E2"/>
    <w:rsid w:val="00711EB7"/>
    <w:rsid w:val="0071435B"/>
    <w:rsid w:val="00723880"/>
    <w:rsid w:val="007260B1"/>
    <w:rsid w:val="0073736E"/>
    <w:rsid w:val="00745D31"/>
    <w:rsid w:val="0074697C"/>
    <w:rsid w:val="00755D1D"/>
    <w:rsid w:val="007710C3"/>
    <w:rsid w:val="00772C05"/>
    <w:rsid w:val="007825BB"/>
    <w:rsid w:val="00783342"/>
    <w:rsid w:val="007A08CF"/>
    <w:rsid w:val="007A11BB"/>
    <w:rsid w:val="007A59CC"/>
    <w:rsid w:val="007A6872"/>
    <w:rsid w:val="007B3E1A"/>
    <w:rsid w:val="007C09AC"/>
    <w:rsid w:val="007C43C0"/>
    <w:rsid w:val="007D62A8"/>
    <w:rsid w:val="007E00C9"/>
    <w:rsid w:val="007E1A10"/>
    <w:rsid w:val="007E5F96"/>
    <w:rsid w:val="007F6F94"/>
    <w:rsid w:val="00803011"/>
    <w:rsid w:val="00806C27"/>
    <w:rsid w:val="00812F3A"/>
    <w:rsid w:val="00816BEE"/>
    <w:rsid w:val="00817EA5"/>
    <w:rsid w:val="008245A3"/>
    <w:rsid w:val="00827044"/>
    <w:rsid w:val="008344C5"/>
    <w:rsid w:val="008505C5"/>
    <w:rsid w:val="008633A3"/>
    <w:rsid w:val="00863D51"/>
    <w:rsid w:val="00865A80"/>
    <w:rsid w:val="00867C74"/>
    <w:rsid w:val="00877141"/>
    <w:rsid w:val="008826F9"/>
    <w:rsid w:val="008B71D6"/>
    <w:rsid w:val="008C66E0"/>
    <w:rsid w:val="008C775D"/>
    <w:rsid w:val="008D0B47"/>
    <w:rsid w:val="008D26FA"/>
    <w:rsid w:val="008D5A17"/>
    <w:rsid w:val="008E2D19"/>
    <w:rsid w:val="008E6C9F"/>
    <w:rsid w:val="008E7FD2"/>
    <w:rsid w:val="008F355E"/>
    <w:rsid w:val="008F5599"/>
    <w:rsid w:val="008F612F"/>
    <w:rsid w:val="009104AC"/>
    <w:rsid w:val="00913121"/>
    <w:rsid w:val="00916962"/>
    <w:rsid w:val="00920BFC"/>
    <w:rsid w:val="0092230F"/>
    <w:rsid w:val="00932FAE"/>
    <w:rsid w:val="00933135"/>
    <w:rsid w:val="00936DCC"/>
    <w:rsid w:val="0094107C"/>
    <w:rsid w:val="0094575A"/>
    <w:rsid w:val="00952AF8"/>
    <w:rsid w:val="00957DDB"/>
    <w:rsid w:val="00961629"/>
    <w:rsid w:val="00962E3A"/>
    <w:rsid w:val="00972826"/>
    <w:rsid w:val="009827A2"/>
    <w:rsid w:val="00987453"/>
    <w:rsid w:val="00987687"/>
    <w:rsid w:val="00987D63"/>
    <w:rsid w:val="00991467"/>
    <w:rsid w:val="00991DD4"/>
    <w:rsid w:val="009B016A"/>
    <w:rsid w:val="009B415D"/>
    <w:rsid w:val="009B58B4"/>
    <w:rsid w:val="009B594C"/>
    <w:rsid w:val="009E5E14"/>
    <w:rsid w:val="009F1F20"/>
    <w:rsid w:val="009F2B72"/>
    <w:rsid w:val="00A03A7A"/>
    <w:rsid w:val="00A07538"/>
    <w:rsid w:val="00A129AC"/>
    <w:rsid w:val="00A14E6E"/>
    <w:rsid w:val="00A17C18"/>
    <w:rsid w:val="00A205F3"/>
    <w:rsid w:val="00A23046"/>
    <w:rsid w:val="00A24BDB"/>
    <w:rsid w:val="00A35680"/>
    <w:rsid w:val="00A42C0B"/>
    <w:rsid w:val="00A43FE9"/>
    <w:rsid w:val="00A44084"/>
    <w:rsid w:val="00A53FB7"/>
    <w:rsid w:val="00A626B3"/>
    <w:rsid w:val="00A71456"/>
    <w:rsid w:val="00A84673"/>
    <w:rsid w:val="00A90B3A"/>
    <w:rsid w:val="00A90E29"/>
    <w:rsid w:val="00A913FA"/>
    <w:rsid w:val="00AB01E2"/>
    <w:rsid w:val="00AB3290"/>
    <w:rsid w:val="00AD0DE1"/>
    <w:rsid w:val="00AE2D78"/>
    <w:rsid w:val="00AF75D3"/>
    <w:rsid w:val="00B21613"/>
    <w:rsid w:val="00B21A02"/>
    <w:rsid w:val="00B21AE6"/>
    <w:rsid w:val="00B245A7"/>
    <w:rsid w:val="00B41E1D"/>
    <w:rsid w:val="00B43E9C"/>
    <w:rsid w:val="00B44A08"/>
    <w:rsid w:val="00B45C41"/>
    <w:rsid w:val="00B4649F"/>
    <w:rsid w:val="00B508D4"/>
    <w:rsid w:val="00B579BE"/>
    <w:rsid w:val="00B61457"/>
    <w:rsid w:val="00B72E63"/>
    <w:rsid w:val="00B74FC8"/>
    <w:rsid w:val="00B77AF3"/>
    <w:rsid w:val="00B91285"/>
    <w:rsid w:val="00B92F67"/>
    <w:rsid w:val="00BA1717"/>
    <w:rsid w:val="00BA27D0"/>
    <w:rsid w:val="00BB0CFB"/>
    <w:rsid w:val="00BC408D"/>
    <w:rsid w:val="00BC5019"/>
    <w:rsid w:val="00BD02B0"/>
    <w:rsid w:val="00BD2325"/>
    <w:rsid w:val="00BD2AF4"/>
    <w:rsid w:val="00BE762E"/>
    <w:rsid w:val="00C05622"/>
    <w:rsid w:val="00C0704F"/>
    <w:rsid w:val="00C13E5A"/>
    <w:rsid w:val="00C15452"/>
    <w:rsid w:val="00C24BCB"/>
    <w:rsid w:val="00C607F6"/>
    <w:rsid w:val="00C67638"/>
    <w:rsid w:val="00C7552D"/>
    <w:rsid w:val="00C75543"/>
    <w:rsid w:val="00C83D68"/>
    <w:rsid w:val="00C840FA"/>
    <w:rsid w:val="00C84556"/>
    <w:rsid w:val="00C85191"/>
    <w:rsid w:val="00C91BD3"/>
    <w:rsid w:val="00CB0318"/>
    <w:rsid w:val="00CC3759"/>
    <w:rsid w:val="00CC7530"/>
    <w:rsid w:val="00CD33CD"/>
    <w:rsid w:val="00CF1BB2"/>
    <w:rsid w:val="00D1256A"/>
    <w:rsid w:val="00D12B69"/>
    <w:rsid w:val="00D35DCA"/>
    <w:rsid w:val="00D4001F"/>
    <w:rsid w:val="00D527CE"/>
    <w:rsid w:val="00D537ED"/>
    <w:rsid w:val="00D65CE6"/>
    <w:rsid w:val="00D71B64"/>
    <w:rsid w:val="00D72E45"/>
    <w:rsid w:val="00D929EB"/>
    <w:rsid w:val="00DA16C8"/>
    <w:rsid w:val="00DA6E77"/>
    <w:rsid w:val="00DA7E30"/>
    <w:rsid w:val="00DB01D3"/>
    <w:rsid w:val="00DC1FF8"/>
    <w:rsid w:val="00DC4A3B"/>
    <w:rsid w:val="00DD037E"/>
    <w:rsid w:val="00DD4660"/>
    <w:rsid w:val="00DE0EE9"/>
    <w:rsid w:val="00DE4FBB"/>
    <w:rsid w:val="00DF0A34"/>
    <w:rsid w:val="00DF0BFD"/>
    <w:rsid w:val="00DF1614"/>
    <w:rsid w:val="00DF5C47"/>
    <w:rsid w:val="00DF65D4"/>
    <w:rsid w:val="00E10990"/>
    <w:rsid w:val="00E1260F"/>
    <w:rsid w:val="00E12B1F"/>
    <w:rsid w:val="00E12FDA"/>
    <w:rsid w:val="00E16EA8"/>
    <w:rsid w:val="00E2238A"/>
    <w:rsid w:val="00E31A09"/>
    <w:rsid w:val="00E42B30"/>
    <w:rsid w:val="00E45435"/>
    <w:rsid w:val="00E76E4B"/>
    <w:rsid w:val="00E77EBF"/>
    <w:rsid w:val="00E853C2"/>
    <w:rsid w:val="00E87692"/>
    <w:rsid w:val="00EA5918"/>
    <w:rsid w:val="00EB6245"/>
    <w:rsid w:val="00EC5D14"/>
    <w:rsid w:val="00ED2972"/>
    <w:rsid w:val="00EE331C"/>
    <w:rsid w:val="00EE4943"/>
    <w:rsid w:val="00EE77F8"/>
    <w:rsid w:val="00EE7B9A"/>
    <w:rsid w:val="00EF5AB5"/>
    <w:rsid w:val="00F01597"/>
    <w:rsid w:val="00F04F9E"/>
    <w:rsid w:val="00F05F40"/>
    <w:rsid w:val="00F06371"/>
    <w:rsid w:val="00F066B9"/>
    <w:rsid w:val="00F1004D"/>
    <w:rsid w:val="00F27CF7"/>
    <w:rsid w:val="00F371F5"/>
    <w:rsid w:val="00F43B2A"/>
    <w:rsid w:val="00F551B8"/>
    <w:rsid w:val="00F811B0"/>
    <w:rsid w:val="00F81612"/>
    <w:rsid w:val="00F964AF"/>
    <w:rsid w:val="00FA0E29"/>
    <w:rsid w:val="00FB0B98"/>
    <w:rsid w:val="00FC6F7E"/>
    <w:rsid w:val="00FD25C6"/>
    <w:rsid w:val="00FD6DDC"/>
    <w:rsid w:val="00FE68FA"/>
    <w:rsid w:val="00FE7DAD"/>
    <w:rsid w:val="00FF1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FA"/>
  </w:style>
  <w:style w:type="paragraph" w:styleId="1">
    <w:name w:val="heading 1"/>
    <w:basedOn w:val="a"/>
    <w:next w:val="a"/>
    <w:link w:val="10"/>
    <w:qFormat/>
    <w:rsid w:val="00E45435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unhideWhenUsed/>
    <w:qFormat/>
    <w:rsid w:val="00E45435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E45435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E4543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E45435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semiHidden/>
    <w:unhideWhenUsed/>
    <w:qFormat/>
    <w:rsid w:val="00E4543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E4543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5435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5435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E45435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semiHidden/>
    <w:rsid w:val="00E45435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semiHidden/>
    <w:rsid w:val="00E4543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E45435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semiHidden/>
    <w:rsid w:val="00E45435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0"/>
    <w:link w:val="7"/>
    <w:semiHidden/>
    <w:rsid w:val="00E45435"/>
    <w:rPr>
      <w:rFonts w:ascii="Times New Roman" w:eastAsia="Times New Roman" w:hAnsi="Times New Roman" w:cs="Times New Roman"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45435"/>
    <w:rPr>
      <w:rFonts w:ascii="Cambria" w:eastAsia="Times New Roman" w:hAnsi="Cambria" w:cs="Times New Roman"/>
      <w:lang w:eastAsia="ar-SA"/>
    </w:rPr>
  </w:style>
  <w:style w:type="character" w:styleId="a3">
    <w:name w:val="Hyperlink"/>
    <w:uiPriority w:val="99"/>
    <w:unhideWhenUsed/>
    <w:rsid w:val="00E45435"/>
    <w:rPr>
      <w:color w:val="0000FF"/>
      <w:u w:val="single"/>
    </w:rPr>
  </w:style>
  <w:style w:type="character" w:styleId="a4">
    <w:name w:val="FollowedHyperlink"/>
    <w:basedOn w:val="a0"/>
    <w:uiPriority w:val="99"/>
    <w:unhideWhenUsed/>
    <w:rsid w:val="00E45435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E45435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1">
    <w:name w:val="toc 1"/>
    <w:basedOn w:val="a"/>
    <w:next w:val="a"/>
    <w:autoRedefine/>
    <w:uiPriority w:val="39"/>
    <w:unhideWhenUsed/>
    <w:rsid w:val="00E45435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45435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Верхний колонтитул Знак"/>
    <w:basedOn w:val="a0"/>
    <w:link w:val="a6"/>
    <w:uiPriority w:val="99"/>
    <w:rsid w:val="00E4543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8">
    <w:name w:val="footer"/>
    <w:basedOn w:val="a"/>
    <w:link w:val="a9"/>
    <w:uiPriority w:val="99"/>
    <w:unhideWhenUsed/>
    <w:rsid w:val="00E45435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9">
    <w:name w:val="Нижний колонтитул Знак"/>
    <w:basedOn w:val="a0"/>
    <w:link w:val="a8"/>
    <w:uiPriority w:val="99"/>
    <w:rsid w:val="00E4543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a">
    <w:name w:val="Body Text"/>
    <w:basedOn w:val="a"/>
    <w:link w:val="ab"/>
    <w:unhideWhenUsed/>
    <w:rsid w:val="00E45435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ar-SA"/>
    </w:rPr>
  </w:style>
  <w:style w:type="character" w:customStyle="1" w:styleId="ab">
    <w:name w:val="Основной текст Знак"/>
    <w:basedOn w:val="a0"/>
    <w:link w:val="aa"/>
    <w:rsid w:val="00E45435"/>
    <w:rPr>
      <w:rFonts w:ascii="Times New Roman" w:eastAsia="Arial Unicode MS" w:hAnsi="Times New Roman" w:cs="Times New Roman"/>
      <w:kern w:val="2"/>
      <w:sz w:val="24"/>
      <w:szCs w:val="24"/>
      <w:lang w:eastAsia="ar-SA"/>
    </w:rPr>
  </w:style>
  <w:style w:type="paragraph" w:styleId="ac">
    <w:name w:val="List"/>
    <w:basedOn w:val="aa"/>
    <w:unhideWhenUsed/>
    <w:rsid w:val="00E45435"/>
    <w:rPr>
      <w:rFonts w:ascii="Arial" w:hAnsi="Arial" w:cs="Tahoma"/>
    </w:rPr>
  </w:style>
  <w:style w:type="paragraph" w:styleId="ad">
    <w:name w:val="Title"/>
    <w:basedOn w:val="a"/>
    <w:link w:val="ae"/>
    <w:qFormat/>
    <w:rsid w:val="00E4543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Название Знак"/>
    <w:basedOn w:val="a0"/>
    <w:link w:val="ad"/>
    <w:rsid w:val="00E45435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unhideWhenUsed/>
    <w:rsid w:val="00E45435"/>
    <w:pPr>
      <w:shd w:val="clear" w:color="auto" w:fill="FFFFFF"/>
      <w:suppressAutoHyphens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color w:val="000000"/>
      <w:spacing w:val="-1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E45435"/>
    <w:rPr>
      <w:rFonts w:ascii="Times New Roman" w:eastAsia="Times New Roman" w:hAnsi="Times New Roman" w:cs="Times New Roman"/>
      <w:b/>
      <w:color w:val="000000"/>
      <w:spacing w:val="-1"/>
      <w:sz w:val="24"/>
      <w:szCs w:val="20"/>
      <w:shd w:val="clear" w:color="auto" w:fill="FFFFFF"/>
      <w:lang w:eastAsia="ar-SA"/>
    </w:rPr>
  </w:style>
  <w:style w:type="paragraph" w:styleId="21">
    <w:name w:val="Body Text 2"/>
    <w:basedOn w:val="a"/>
    <w:link w:val="22"/>
    <w:uiPriority w:val="99"/>
    <w:unhideWhenUsed/>
    <w:rsid w:val="00E45435"/>
    <w:pPr>
      <w:widowControl w:val="0"/>
      <w:suppressAutoHyphens/>
      <w:autoSpaceDE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rsid w:val="00E4543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31">
    <w:name w:val="Body Text 3"/>
    <w:basedOn w:val="a"/>
    <w:link w:val="32"/>
    <w:unhideWhenUsed/>
    <w:rsid w:val="00E4543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E45435"/>
    <w:rPr>
      <w:rFonts w:ascii="Times New Roman" w:eastAsia="Times New Roman" w:hAnsi="Times New Roman" w:cs="Times New Roman"/>
      <w:sz w:val="28"/>
      <w:szCs w:val="24"/>
    </w:rPr>
  </w:style>
  <w:style w:type="paragraph" w:styleId="23">
    <w:name w:val="Body Text Indent 2"/>
    <w:basedOn w:val="a"/>
    <w:link w:val="24"/>
    <w:unhideWhenUsed/>
    <w:rsid w:val="00E45435"/>
    <w:pPr>
      <w:widowControl w:val="0"/>
      <w:suppressAutoHyphens/>
      <w:autoSpaceDE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4">
    <w:name w:val="Основной текст с отступом 2 Знак"/>
    <w:basedOn w:val="a0"/>
    <w:link w:val="23"/>
    <w:rsid w:val="00E4543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33">
    <w:name w:val="Body Text Indent 3"/>
    <w:basedOn w:val="a"/>
    <w:link w:val="34"/>
    <w:unhideWhenUsed/>
    <w:rsid w:val="00E4543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E45435"/>
    <w:rPr>
      <w:rFonts w:ascii="Times New Roman" w:eastAsia="Times New Roman" w:hAnsi="Times New Roman" w:cs="Times New Roman"/>
      <w:sz w:val="16"/>
      <w:szCs w:val="16"/>
    </w:rPr>
  </w:style>
  <w:style w:type="paragraph" w:styleId="af1">
    <w:name w:val="Document Map"/>
    <w:basedOn w:val="a"/>
    <w:link w:val="af2"/>
    <w:uiPriority w:val="99"/>
    <w:unhideWhenUsed/>
    <w:rsid w:val="00E45435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f2">
    <w:name w:val="Схема документа Знак"/>
    <w:basedOn w:val="a0"/>
    <w:link w:val="af1"/>
    <w:uiPriority w:val="99"/>
    <w:rsid w:val="00E45435"/>
    <w:rPr>
      <w:rFonts w:ascii="Tahoma" w:eastAsia="Times New Roman" w:hAnsi="Tahoma" w:cs="Tahoma"/>
      <w:sz w:val="16"/>
      <w:szCs w:val="16"/>
      <w:lang w:eastAsia="ar-SA"/>
    </w:rPr>
  </w:style>
  <w:style w:type="paragraph" w:styleId="af3">
    <w:name w:val="Plain Text"/>
    <w:basedOn w:val="a"/>
    <w:link w:val="af4"/>
    <w:unhideWhenUsed/>
    <w:rsid w:val="00E4543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4">
    <w:name w:val="Текст Знак"/>
    <w:basedOn w:val="a0"/>
    <w:link w:val="af3"/>
    <w:rsid w:val="00E45435"/>
    <w:rPr>
      <w:rFonts w:ascii="Courier New" w:eastAsia="Times New Roman" w:hAnsi="Courier New" w:cs="Courier New"/>
      <w:sz w:val="20"/>
      <w:szCs w:val="20"/>
    </w:rPr>
  </w:style>
  <w:style w:type="paragraph" w:styleId="af5">
    <w:name w:val="Balloon Text"/>
    <w:basedOn w:val="a"/>
    <w:link w:val="af6"/>
    <w:uiPriority w:val="99"/>
    <w:unhideWhenUsed/>
    <w:rsid w:val="00E45435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f6">
    <w:name w:val="Текст выноски Знак"/>
    <w:basedOn w:val="a0"/>
    <w:link w:val="af5"/>
    <w:uiPriority w:val="99"/>
    <w:rsid w:val="00E45435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f7">
    <w:name w:val="Без интервала Знак"/>
    <w:link w:val="af8"/>
    <w:uiPriority w:val="1"/>
    <w:locked/>
    <w:rsid w:val="00E45435"/>
    <w:rPr>
      <w:rFonts w:ascii="Calibri" w:hAnsi="Calibri"/>
    </w:rPr>
  </w:style>
  <w:style w:type="paragraph" w:styleId="af8">
    <w:name w:val="No Spacing"/>
    <w:link w:val="af7"/>
    <w:uiPriority w:val="1"/>
    <w:qFormat/>
    <w:rsid w:val="00E45435"/>
    <w:pPr>
      <w:spacing w:after="0" w:line="240" w:lineRule="auto"/>
    </w:pPr>
    <w:rPr>
      <w:rFonts w:ascii="Calibri" w:hAnsi="Calibri"/>
    </w:rPr>
  </w:style>
  <w:style w:type="paragraph" w:styleId="af9">
    <w:name w:val="List Paragraph"/>
    <w:basedOn w:val="a"/>
    <w:uiPriority w:val="34"/>
    <w:qFormat/>
    <w:rsid w:val="00E45435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12">
    <w:name w:val="Заголовок1"/>
    <w:basedOn w:val="a"/>
    <w:next w:val="aa"/>
    <w:rsid w:val="00E45435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E45435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E45435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E45435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E45435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E45435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E45435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E45435"/>
    <w:pPr>
      <w:widowControl w:val="0"/>
      <w:suppressAutoHyphens/>
      <w:spacing w:after="0" w:line="240" w:lineRule="auto"/>
      <w:ind w:firstLine="720"/>
    </w:pPr>
    <w:rPr>
      <w:rFonts w:ascii="Times New Roman" w:eastAsia="Arial Unicode MS" w:hAnsi="Times New Roman" w:cs="Times New Roman"/>
      <w:b/>
      <w:kern w:val="2"/>
      <w:sz w:val="24"/>
      <w:szCs w:val="24"/>
      <w:lang w:eastAsia="ar-SA"/>
    </w:rPr>
  </w:style>
  <w:style w:type="paragraph" w:customStyle="1" w:styleId="310">
    <w:name w:val="Основной текст 31"/>
    <w:basedOn w:val="a"/>
    <w:rsid w:val="00E45435"/>
    <w:pPr>
      <w:widowControl w:val="0"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E45435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E45435"/>
    <w:pPr>
      <w:jc w:val="center"/>
    </w:pPr>
    <w:rPr>
      <w:b/>
      <w:bCs/>
    </w:rPr>
  </w:style>
  <w:style w:type="paragraph" w:customStyle="1" w:styleId="afd">
    <w:name w:val="Содержимое врезки"/>
    <w:basedOn w:val="aa"/>
    <w:rsid w:val="00E45435"/>
  </w:style>
  <w:style w:type="paragraph" w:customStyle="1" w:styleId="afe">
    <w:name w:val="Знак Знак Знак Знак"/>
    <w:basedOn w:val="a"/>
    <w:rsid w:val="00E4543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Default">
    <w:name w:val="Default"/>
    <w:rsid w:val="00E4543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customStyle="1" w:styleId="Bodytext">
    <w:name w:val="Body text_"/>
    <w:link w:val="15"/>
    <w:locked/>
    <w:rsid w:val="00E45435"/>
    <w:rPr>
      <w:sz w:val="28"/>
      <w:szCs w:val="28"/>
      <w:shd w:val="clear" w:color="auto" w:fill="FFFFFF"/>
    </w:rPr>
  </w:style>
  <w:style w:type="paragraph" w:customStyle="1" w:styleId="15">
    <w:name w:val="Основной текст1"/>
    <w:basedOn w:val="a"/>
    <w:link w:val="Bodytext"/>
    <w:rsid w:val="00E45435"/>
    <w:pPr>
      <w:shd w:val="clear" w:color="auto" w:fill="FFFFFF"/>
      <w:spacing w:after="0" w:line="317" w:lineRule="exact"/>
      <w:jc w:val="both"/>
    </w:pPr>
    <w:rPr>
      <w:sz w:val="28"/>
      <w:szCs w:val="28"/>
    </w:rPr>
  </w:style>
  <w:style w:type="character" w:customStyle="1" w:styleId="Bodytext2">
    <w:name w:val="Body text (2)_"/>
    <w:link w:val="Bodytext20"/>
    <w:locked/>
    <w:rsid w:val="00E45435"/>
    <w:rPr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E45435"/>
    <w:pPr>
      <w:shd w:val="clear" w:color="auto" w:fill="FFFFFF"/>
      <w:spacing w:before="420" w:after="300" w:line="322" w:lineRule="exact"/>
    </w:pPr>
    <w:rPr>
      <w:sz w:val="28"/>
      <w:szCs w:val="28"/>
    </w:rPr>
  </w:style>
  <w:style w:type="paragraph" w:customStyle="1" w:styleId="c3c2">
    <w:name w:val="c3 c2"/>
    <w:basedOn w:val="a"/>
    <w:rsid w:val="00E45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web">
    <w:name w:val="normalweb"/>
    <w:basedOn w:val="a"/>
    <w:rsid w:val="00E45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E45435"/>
    <w:pPr>
      <w:spacing w:before="75" w:after="75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5">
    <w:name w:val="Style5"/>
    <w:basedOn w:val="a"/>
    <w:rsid w:val="00E45435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">
    <w:name w:val="Знак"/>
    <w:basedOn w:val="a"/>
    <w:rsid w:val="00E4543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f0">
    <w:name w:val="Основной текс мой"/>
    <w:basedOn w:val="aa"/>
    <w:qFormat/>
    <w:rsid w:val="00E45435"/>
    <w:pPr>
      <w:widowControl/>
      <w:suppressAutoHyphens w:val="0"/>
      <w:spacing w:after="0"/>
      <w:ind w:firstLine="567"/>
      <w:jc w:val="both"/>
    </w:pPr>
    <w:rPr>
      <w:rFonts w:eastAsia="Times New Roman"/>
      <w:kern w:val="0"/>
      <w:szCs w:val="20"/>
      <w:lang w:eastAsia="ru-RU"/>
    </w:rPr>
  </w:style>
  <w:style w:type="character" w:customStyle="1" w:styleId="WW8Num1z0">
    <w:name w:val="WW8Num1z0"/>
    <w:rsid w:val="00E45435"/>
    <w:rPr>
      <w:rFonts w:ascii="Symbol" w:hAnsi="Symbol" w:cs="OpenSymbol" w:hint="default"/>
    </w:rPr>
  </w:style>
  <w:style w:type="character" w:customStyle="1" w:styleId="WW8Num1z1">
    <w:name w:val="WW8Num1z1"/>
    <w:rsid w:val="00E45435"/>
    <w:rPr>
      <w:rFonts w:ascii="Courier New" w:hAnsi="Courier New" w:cs="Courier New" w:hint="default"/>
    </w:rPr>
  </w:style>
  <w:style w:type="character" w:customStyle="1" w:styleId="WW8Num1z2">
    <w:name w:val="WW8Num1z2"/>
    <w:rsid w:val="00E45435"/>
    <w:rPr>
      <w:rFonts w:ascii="Wingdings" w:hAnsi="Wingdings" w:hint="default"/>
    </w:rPr>
  </w:style>
  <w:style w:type="character" w:customStyle="1" w:styleId="WW8Num2z0">
    <w:name w:val="WW8Num2z0"/>
    <w:rsid w:val="00E45435"/>
    <w:rPr>
      <w:rFonts w:ascii="Symbol" w:hAnsi="Symbol" w:cs="OpenSymbol" w:hint="default"/>
    </w:rPr>
  </w:style>
  <w:style w:type="character" w:customStyle="1" w:styleId="WW8Num3z0">
    <w:name w:val="WW8Num3z0"/>
    <w:rsid w:val="00E45435"/>
    <w:rPr>
      <w:rFonts w:ascii="Symbol" w:hAnsi="Symbol" w:hint="default"/>
    </w:rPr>
  </w:style>
  <w:style w:type="character" w:customStyle="1" w:styleId="WW8Num4z0">
    <w:name w:val="WW8Num4z0"/>
    <w:rsid w:val="00E45435"/>
    <w:rPr>
      <w:rFonts w:ascii="Symbol" w:hAnsi="Symbol" w:hint="default"/>
    </w:rPr>
  </w:style>
  <w:style w:type="character" w:customStyle="1" w:styleId="WW8Num5z0">
    <w:name w:val="WW8Num5z0"/>
    <w:rsid w:val="00E45435"/>
    <w:rPr>
      <w:rFonts w:ascii="Symbol" w:hAnsi="Symbol" w:hint="default"/>
    </w:rPr>
  </w:style>
  <w:style w:type="character" w:customStyle="1" w:styleId="WW8Num6z0">
    <w:name w:val="WW8Num6z0"/>
    <w:rsid w:val="00E45435"/>
    <w:rPr>
      <w:rFonts w:ascii="Times New Roman" w:hAnsi="Times New Roman" w:cs="Times New Roman" w:hint="default"/>
    </w:rPr>
  </w:style>
  <w:style w:type="character" w:customStyle="1" w:styleId="WW8Num8z0">
    <w:name w:val="WW8Num8z0"/>
    <w:rsid w:val="00E45435"/>
    <w:rPr>
      <w:rFonts w:ascii="Symbol" w:hAnsi="Symbol" w:hint="default"/>
      <w:sz w:val="24"/>
      <w:szCs w:val="24"/>
    </w:rPr>
  </w:style>
  <w:style w:type="character" w:customStyle="1" w:styleId="WW8Num9z0">
    <w:name w:val="WW8Num9z0"/>
    <w:rsid w:val="00E45435"/>
    <w:rPr>
      <w:rFonts w:ascii="Symbol" w:hAnsi="Symbol" w:hint="default"/>
    </w:rPr>
  </w:style>
  <w:style w:type="character" w:customStyle="1" w:styleId="WW8Num9z2">
    <w:name w:val="WW8Num9z2"/>
    <w:rsid w:val="00E45435"/>
    <w:rPr>
      <w:rFonts w:ascii="Wingdings" w:hAnsi="Wingdings" w:hint="default"/>
    </w:rPr>
  </w:style>
  <w:style w:type="character" w:customStyle="1" w:styleId="WW8Num9z4">
    <w:name w:val="WW8Num9z4"/>
    <w:rsid w:val="00E45435"/>
    <w:rPr>
      <w:rFonts w:ascii="Courier New" w:hAnsi="Courier New" w:cs="Courier New" w:hint="default"/>
    </w:rPr>
  </w:style>
  <w:style w:type="character" w:customStyle="1" w:styleId="WW8Num10z0">
    <w:name w:val="WW8Num10z0"/>
    <w:rsid w:val="00E45435"/>
    <w:rPr>
      <w:rFonts w:ascii="Symbol" w:hAnsi="Symbol" w:hint="default"/>
      <w:sz w:val="24"/>
      <w:szCs w:val="24"/>
    </w:rPr>
  </w:style>
  <w:style w:type="character" w:customStyle="1" w:styleId="WW8Num11z0">
    <w:name w:val="WW8Num11z0"/>
    <w:rsid w:val="00E45435"/>
    <w:rPr>
      <w:rFonts w:ascii="Times New Roman" w:hAnsi="Times New Roman" w:cs="Times New Roman" w:hint="default"/>
    </w:rPr>
  </w:style>
  <w:style w:type="character" w:customStyle="1" w:styleId="WW8Num12z0">
    <w:name w:val="WW8Num12z0"/>
    <w:rsid w:val="00E45435"/>
    <w:rPr>
      <w:rFonts w:ascii="Times New Roman" w:hAnsi="Times New Roman" w:cs="Times New Roman" w:hint="default"/>
    </w:rPr>
  </w:style>
  <w:style w:type="character" w:customStyle="1" w:styleId="WW8Num13z0">
    <w:name w:val="WW8Num13z0"/>
    <w:rsid w:val="00E45435"/>
    <w:rPr>
      <w:rFonts w:ascii="Symbol" w:hAnsi="Symbol" w:hint="default"/>
    </w:rPr>
  </w:style>
  <w:style w:type="character" w:customStyle="1" w:styleId="WW8Num14z0">
    <w:name w:val="WW8Num14z0"/>
    <w:rsid w:val="00E45435"/>
    <w:rPr>
      <w:rFonts w:ascii="Symbol" w:hAnsi="Symbol" w:hint="default"/>
    </w:rPr>
  </w:style>
  <w:style w:type="character" w:customStyle="1" w:styleId="WW8Num15z0">
    <w:name w:val="WW8Num15z0"/>
    <w:rsid w:val="00E45435"/>
    <w:rPr>
      <w:rFonts w:ascii="Symbol" w:hAnsi="Symbol" w:hint="default"/>
      <w:sz w:val="24"/>
      <w:szCs w:val="24"/>
    </w:rPr>
  </w:style>
  <w:style w:type="character" w:customStyle="1" w:styleId="WW8Num16z0">
    <w:name w:val="WW8Num16z0"/>
    <w:rsid w:val="00E45435"/>
    <w:rPr>
      <w:rFonts w:ascii="Symbol" w:hAnsi="Symbol" w:hint="default"/>
      <w:sz w:val="24"/>
      <w:szCs w:val="24"/>
    </w:rPr>
  </w:style>
  <w:style w:type="character" w:customStyle="1" w:styleId="WW8Num17z0">
    <w:name w:val="WW8Num17z0"/>
    <w:rsid w:val="00E45435"/>
    <w:rPr>
      <w:rFonts w:ascii="Symbol" w:hAnsi="Symbol" w:hint="default"/>
      <w:sz w:val="24"/>
      <w:szCs w:val="24"/>
    </w:rPr>
  </w:style>
  <w:style w:type="character" w:customStyle="1" w:styleId="WW8Num18z0">
    <w:name w:val="WW8Num18z0"/>
    <w:rsid w:val="00E45435"/>
    <w:rPr>
      <w:rFonts w:ascii="Symbol" w:hAnsi="Symbol" w:hint="default"/>
    </w:rPr>
  </w:style>
  <w:style w:type="character" w:customStyle="1" w:styleId="WW8Num19z0">
    <w:name w:val="WW8Num19z0"/>
    <w:rsid w:val="00E45435"/>
    <w:rPr>
      <w:rFonts w:ascii="Symbol" w:hAnsi="Symbol" w:hint="default"/>
      <w:sz w:val="24"/>
      <w:szCs w:val="24"/>
    </w:rPr>
  </w:style>
  <w:style w:type="character" w:customStyle="1" w:styleId="WW8Num20z0">
    <w:name w:val="WW8Num20z0"/>
    <w:rsid w:val="00E45435"/>
    <w:rPr>
      <w:rFonts w:ascii="Symbol" w:hAnsi="Symbol" w:hint="default"/>
      <w:sz w:val="24"/>
      <w:szCs w:val="24"/>
    </w:rPr>
  </w:style>
  <w:style w:type="character" w:customStyle="1" w:styleId="WW8Num21z0">
    <w:name w:val="WW8Num21z0"/>
    <w:rsid w:val="00E45435"/>
    <w:rPr>
      <w:rFonts w:ascii="Symbol" w:hAnsi="Symbol" w:hint="default"/>
    </w:rPr>
  </w:style>
  <w:style w:type="character" w:customStyle="1" w:styleId="WW8Num22z0">
    <w:name w:val="WW8Num22z0"/>
    <w:rsid w:val="00E45435"/>
    <w:rPr>
      <w:rFonts w:ascii="Symbol" w:hAnsi="Symbol" w:hint="default"/>
      <w:sz w:val="20"/>
    </w:rPr>
  </w:style>
  <w:style w:type="character" w:customStyle="1" w:styleId="WW8Num23z1">
    <w:name w:val="WW8Num23z1"/>
    <w:rsid w:val="00E45435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E45435"/>
    <w:rPr>
      <w:rFonts w:ascii="Symbol" w:hAnsi="Symbol" w:hint="default"/>
      <w:sz w:val="24"/>
      <w:szCs w:val="24"/>
    </w:rPr>
  </w:style>
  <w:style w:type="character" w:customStyle="1" w:styleId="WW8Num25z0">
    <w:name w:val="WW8Num25z0"/>
    <w:rsid w:val="00E45435"/>
    <w:rPr>
      <w:rFonts w:ascii="Symbol" w:hAnsi="Symbol" w:hint="default"/>
      <w:sz w:val="20"/>
    </w:rPr>
  </w:style>
  <w:style w:type="character" w:customStyle="1" w:styleId="WW8Num26z0">
    <w:name w:val="WW8Num26z0"/>
    <w:rsid w:val="00E45435"/>
    <w:rPr>
      <w:rFonts w:ascii="Symbol" w:hAnsi="Symbol" w:hint="default"/>
      <w:sz w:val="24"/>
      <w:szCs w:val="24"/>
    </w:rPr>
  </w:style>
  <w:style w:type="character" w:customStyle="1" w:styleId="WW8Num27z0">
    <w:name w:val="WW8Num27z0"/>
    <w:rsid w:val="00E45435"/>
    <w:rPr>
      <w:rFonts w:ascii="Symbol" w:hAnsi="Symbol" w:hint="default"/>
      <w:sz w:val="24"/>
      <w:szCs w:val="24"/>
    </w:rPr>
  </w:style>
  <w:style w:type="character" w:customStyle="1" w:styleId="WW8Num30z0">
    <w:name w:val="WW8Num30z0"/>
    <w:rsid w:val="00E45435"/>
    <w:rPr>
      <w:rFonts w:ascii="Symbol" w:hAnsi="Symbol" w:hint="default"/>
      <w:sz w:val="20"/>
    </w:rPr>
  </w:style>
  <w:style w:type="character" w:customStyle="1" w:styleId="WW8Num31z0">
    <w:name w:val="WW8Num31z0"/>
    <w:rsid w:val="00E45435"/>
    <w:rPr>
      <w:rFonts w:ascii="Symbol" w:hAnsi="Symbol" w:hint="default"/>
      <w:sz w:val="24"/>
      <w:szCs w:val="24"/>
    </w:rPr>
  </w:style>
  <w:style w:type="character" w:customStyle="1" w:styleId="WW8Num32z0">
    <w:name w:val="WW8Num32z0"/>
    <w:rsid w:val="00E45435"/>
    <w:rPr>
      <w:rFonts w:ascii="Symbol" w:hAnsi="Symbol" w:hint="default"/>
      <w:sz w:val="24"/>
      <w:szCs w:val="24"/>
    </w:rPr>
  </w:style>
  <w:style w:type="character" w:customStyle="1" w:styleId="WW8Num33z0">
    <w:name w:val="WW8Num33z0"/>
    <w:rsid w:val="00E45435"/>
    <w:rPr>
      <w:rFonts w:ascii="Symbol" w:hAnsi="Symbol" w:hint="default"/>
    </w:rPr>
  </w:style>
  <w:style w:type="character" w:customStyle="1" w:styleId="WW8Num34z0">
    <w:name w:val="WW8Num34z0"/>
    <w:rsid w:val="00E45435"/>
    <w:rPr>
      <w:rFonts w:ascii="Symbol" w:hAnsi="Symbol" w:hint="default"/>
      <w:sz w:val="24"/>
      <w:szCs w:val="24"/>
    </w:rPr>
  </w:style>
  <w:style w:type="character" w:customStyle="1" w:styleId="WW8Num35z0">
    <w:name w:val="WW8Num35z0"/>
    <w:rsid w:val="00E45435"/>
    <w:rPr>
      <w:rFonts w:ascii="Symbol" w:hAnsi="Symbol" w:hint="default"/>
    </w:rPr>
  </w:style>
  <w:style w:type="character" w:customStyle="1" w:styleId="WW8Num36z0">
    <w:name w:val="WW8Num36z0"/>
    <w:rsid w:val="00E45435"/>
    <w:rPr>
      <w:rFonts w:ascii="Symbol" w:hAnsi="Symbol" w:hint="default"/>
    </w:rPr>
  </w:style>
  <w:style w:type="character" w:customStyle="1" w:styleId="WW8Num38z0">
    <w:name w:val="WW8Num38z0"/>
    <w:rsid w:val="00E45435"/>
    <w:rPr>
      <w:rFonts w:ascii="Times New Roman" w:hAnsi="Times New Roman" w:cs="Times New Roman" w:hint="default"/>
    </w:rPr>
  </w:style>
  <w:style w:type="character" w:customStyle="1" w:styleId="WW8Num39z0">
    <w:name w:val="WW8Num39z0"/>
    <w:rsid w:val="00E45435"/>
    <w:rPr>
      <w:rFonts w:ascii="Symbol" w:hAnsi="Symbol" w:hint="default"/>
    </w:rPr>
  </w:style>
  <w:style w:type="character" w:customStyle="1" w:styleId="WW8Num40z0">
    <w:name w:val="WW8Num40z0"/>
    <w:rsid w:val="00E45435"/>
    <w:rPr>
      <w:rFonts w:ascii="Symbol" w:hAnsi="Symbol" w:hint="default"/>
      <w:sz w:val="24"/>
      <w:szCs w:val="24"/>
    </w:rPr>
  </w:style>
  <w:style w:type="character" w:customStyle="1" w:styleId="WW8Num42z0">
    <w:name w:val="WW8Num42z0"/>
    <w:rsid w:val="00E45435"/>
    <w:rPr>
      <w:rFonts w:ascii="Symbol" w:hAnsi="Symbol" w:hint="default"/>
    </w:rPr>
  </w:style>
  <w:style w:type="character" w:customStyle="1" w:styleId="37">
    <w:name w:val="Основной шрифт абзаца3"/>
    <w:rsid w:val="00E45435"/>
  </w:style>
  <w:style w:type="character" w:customStyle="1" w:styleId="WW8Num2z1">
    <w:name w:val="WW8Num2z1"/>
    <w:rsid w:val="00E45435"/>
    <w:rPr>
      <w:rFonts w:ascii="Courier New" w:hAnsi="Courier New" w:cs="Courier New" w:hint="default"/>
    </w:rPr>
  </w:style>
  <w:style w:type="character" w:customStyle="1" w:styleId="WW8Num2z2">
    <w:name w:val="WW8Num2z2"/>
    <w:rsid w:val="00E45435"/>
    <w:rPr>
      <w:rFonts w:ascii="Wingdings" w:hAnsi="Wingdings" w:hint="default"/>
    </w:rPr>
  </w:style>
  <w:style w:type="character" w:customStyle="1" w:styleId="WW8Num12z2">
    <w:name w:val="WW8Num12z2"/>
    <w:rsid w:val="00E45435"/>
    <w:rPr>
      <w:rFonts w:ascii="Wingdings" w:hAnsi="Wingdings" w:hint="default"/>
    </w:rPr>
  </w:style>
  <w:style w:type="character" w:customStyle="1" w:styleId="WW8Num12z4">
    <w:name w:val="WW8Num12z4"/>
    <w:rsid w:val="00E45435"/>
    <w:rPr>
      <w:rFonts w:ascii="Courier New" w:hAnsi="Courier New" w:cs="Courier New" w:hint="default"/>
    </w:rPr>
  </w:style>
  <w:style w:type="character" w:customStyle="1" w:styleId="WW8Num23z0">
    <w:name w:val="WW8Num23z0"/>
    <w:rsid w:val="00E45435"/>
    <w:rPr>
      <w:rFonts w:ascii="Times New Roman" w:hAnsi="Times New Roman" w:cs="Times New Roman" w:hint="default"/>
    </w:rPr>
  </w:style>
  <w:style w:type="character" w:customStyle="1" w:styleId="WW8Num28z0">
    <w:name w:val="WW8Num28z0"/>
    <w:rsid w:val="00E45435"/>
    <w:rPr>
      <w:rFonts w:ascii="Times New Roman" w:hAnsi="Times New Roman" w:cs="Times New Roman" w:hint="default"/>
    </w:rPr>
  </w:style>
  <w:style w:type="character" w:customStyle="1" w:styleId="WW8Num29z0">
    <w:name w:val="WW8Num29z0"/>
    <w:rsid w:val="00E45435"/>
    <w:rPr>
      <w:rFonts w:ascii="Symbol" w:hAnsi="Symbol" w:hint="default"/>
    </w:rPr>
  </w:style>
  <w:style w:type="character" w:customStyle="1" w:styleId="WW8Num30z1">
    <w:name w:val="WW8Num30z1"/>
    <w:rsid w:val="00E45435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E45435"/>
    <w:rPr>
      <w:rFonts w:ascii="Symbol" w:hAnsi="Symbol" w:hint="default"/>
      <w:sz w:val="24"/>
      <w:szCs w:val="24"/>
    </w:rPr>
  </w:style>
  <w:style w:type="character" w:customStyle="1" w:styleId="WW8Num40z1">
    <w:name w:val="WW8Num40z1"/>
    <w:rsid w:val="00E45435"/>
    <w:rPr>
      <w:rFonts w:ascii="Symbol" w:hAnsi="Symbol" w:hint="default"/>
      <w:sz w:val="24"/>
      <w:szCs w:val="24"/>
    </w:rPr>
  </w:style>
  <w:style w:type="character" w:customStyle="1" w:styleId="WW8Num41z0">
    <w:name w:val="WW8Num41z0"/>
    <w:rsid w:val="00E45435"/>
    <w:rPr>
      <w:rFonts w:ascii="Symbol" w:hAnsi="Symbol" w:hint="default"/>
      <w:sz w:val="24"/>
      <w:szCs w:val="24"/>
    </w:rPr>
  </w:style>
  <w:style w:type="character" w:customStyle="1" w:styleId="WW8Num43z0">
    <w:name w:val="WW8Num43z0"/>
    <w:rsid w:val="00E45435"/>
    <w:rPr>
      <w:rFonts w:ascii="Symbol" w:hAnsi="Symbol" w:hint="default"/>
    </w:rPr>
  </w:style>
  <w:style w:type="character" w:customStyle="1" w:styleId="WW8Num44z0">
    <w:name w:val="WW8Num44z0"/>
    <w:rsid w:val="00E45435"/>
    <w:rPr>
      <w:rFonts w:ascii="Symbol" w:hAnsi="Symbol" w:hint="default"/>
    </w:rPr>
  </w:style>
  <w:style w:type="character" w:customStyle="1" w:styleId="WW8Num45z0">
    <w:name w:val="WW8Num45z0"/>
    <w:rsid w:val="00E45435"/>
    <w:rPr>
      <w:rFonts w:ascii="Symbol" w:hAnsi="Symbol" w:hint="default"/>
    </w:rPr>
  </w:style>
  <w:style w:type="character" w:customStyle="1" w:styleId="WW8Num47z0">
    <w:name w:val="WW8Num47z0"/>
    <w:rsid w:val="00E45435"/>
    <w:rPr>
      <w:rFonts w:ascii="Symbol" w:hAnsi="Symbol" w:hint="default"/>
    </w:rPr>
  </w:style>
  <w:style w:type="character" w:customStyle="1" w:styleId="WW8Num48z0">
    <w:name w:val="WW8Num48z0"/>
    <w:rsid w:val="00E45435"/>
    <w:rPr>
      <w:rFonts w:ascii="Symbol" w:hAnsi="Symbol" w:hint="default"/>
    </w:rPr>
  </w:style>
  <w:style w:type="character" w:customStyle="1" w:styleId="WW8Num49z0">
    <w:name w:val="WW8Num49z0"/>
    <w:rsid w:val="00E45435"/>
    <w:rPr>
      <w:rFonts w:ascii="Symbol" w:hAnsi="Symbol" w:hint="default"/>
    </w:rPr>
  </w:style>
  <w:style w:type="character" w:customStyle="1" w:styleId="WW8Num51z0">
    <w:name w:val="WW8Num51z0"/>
    <w:rsid w:val="00E45435"/>
    <w:rPr>
      <w:rFonts w:ascii="Symbol" w:hAnsi="Symbol" w:hint="default"/>
    </w:rPr>
  </w:style>
  <w:style w:type="character" w:customStyle="1" w:styleId="27">
    <w:name w:val="Основной шрифт абзаца2"/>
    <w:rsid w:val="00E45435"/>
  </w:style>
  <w:style w:type="character" w:customStyle="1" w:styleId="WW8Num5z1">
    <w:name w:val="WW8Num5z1"/>
    <w:rsid w:val="00E45435"/>
    <w:rPr>
      <w:rFonts w:ascii="Courier New" w:hAnsi="Courier New" w:cs="Courier New" w:hint="default"/>
    </w:rPr>
  </w:style>
  <w:style w:type="character" w:customStyle="1" w:styleId="WW8Num5z2">
    <w:name w:val="WW8Num5z2"/>
    <w:rsid w:val="00E45435"/>
    <w:rPr>
      <w:rFonts w:ascii="Wingdings" w:hAnsi="Wingdings" w:hint="default"/>
    </w:rPr>
  </w:style>
  <w:style w:type="character" w:customStyle="1" w:styleId="WW8Num7z0">
    <w:name w:val="WW8Num7z0"/>
    <w:rsid w:val="00E45435"/>
    <w:rPr>
      <w:rFonts w:ascii="Symbol" w:hAnsi="Symbol" w:hint="default"/>
      <w:sz w:val="20"/>
    </w:rPr>
  </w:style>
  <w:style w:type="character" w:customStyle="1" w:styleId="WW8Num8z1">
    <w:name w:val="WW8Num8z1"/>
    <w:rsid w:val="00E45435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E45435"/>
    <w:rPr>
      <w:rFonts w:ascii="Courier New" w:hAnsi="Courier New" w:cs="Courier New" w:hint="default"/>
    </w:rPr>
  </w:style>
  <w:style w:type="character" w:customStyle="1" w:styleId="WW8Num21z2">
    <w:name w:val="WW8Num21z2"/>
    <w:rsid w:val="00E45435"/>
    <w:rPr>
      <w:rFonts w:ascii="Wingdings" w:hAnsi="Wingdings" w:hint="default"/>
    </w:rPr>
  </w:style>
  <w:style w:type="character" w:customStyle="1" w:styleId="WW8Num21z4">
    <w:name w:val="WW8Num21z4"/>
    <w:rsid w:val="00E45435"/>
    <w:rPr>
      <w:rFonts w:ascii="Courier New" w:hAnsi="Courier New" w:cs="Courier New" w:hint="default"/>
    </w:rPr>
  </w:style>
  <w:style w:type="character" w:customStyle="1" w:styleId="WW8Num28z1">
    <w:name w:val="WW8Num28z1"/>
    <w:rsid w:val="00E45435"/>
    <w:rPr>
      <w:rFonts w:ascii="Symbol" w:hAnsi="Symbol" w:hint="default"/>
      <w:sz w:val="24"/>
      <w:szCs w:val="24"/>
    </w:rPr>
  </w:style>
  <w:style w:type="character" w:customStyle="1" w:styleId="WW8Num29z1">
    <w:name w:val="WW8Num29z1"/>
    <w:rsid w:val="00E45435"/>
    <w:rPr>
      <w:rFonts w:ascii="Courier New" w:hAnsi="Courier New" w:cs="Courier New" w:hint="default"/>
    </w:rPr>
  </w:style>
  <w:style w:type="character" w:customStyle="1" w:styleId="WW8Num29z2">
    <w:name w:val="WW8Num29z2"/>
    <w:rsid w:val="00E45435"/>
    <w:rPr>
      <w:rFonts w:ascii="Wingdings" w:hAnsi="Wingdings" w:hint="default"/>
    </w:rPr>
  </w:style>
  <w:style w:type="character" w:customStyle="1" w:styleId="WW8Num35z1">
    <w:name w:val="WW8Num35z1"/>
    <w:rsid w:val="00E45435"/>
    <w:rPr>
      <w:rFonts w:ascii="Courier New" w:hAnsi="Courier New" w:cs="Courier New" w:hint="default"/>
    </w:rPr>
  </w:style>
  <w:style w:type="character" w:customStyle="1" w:styleId="WW8Num35z2">
    <w:name w:val="WW8Num35z2"/>
    <w:rsid w:val="00E45435"/>
    <w:rPr>
      <w:rFonts w:ascii="Wingdings" w:hAnsi="Wingdings" w:hint="default"/>
    </w:rPr>
  </w:style>
  <w:style w:type="character" w:customStyle="1" w:styleId="WW8Num36z1">
    <w:name w:val="WW8Num36z1"/>
    <w:rsid w:val="00E45435"/>
    <w:rPr>
      <w:rFonts w:ascii="Courier New" w:hAnsi="Courier New" w:cs="Courier New" w:hint="default"/>
    </w:rPr>
  </w:style>
  <w:style w:type="character" w:customStyle="1" w:styleId="WW8Num36z2">
    <w:name w:val="WW8Num36z2"/>
    <w:rsid w:val="00E45435"/>
    <w:rPr>
      <w:rFonts w:ascii="Wingdings" w:hAnsi="Wingdings" w:hint="default"/>
    </w:rPr>
  </w:style>
  <w:style w:type="character" w:customStyle="1" w:styleId="WW8Num37z0">
    <w:name w:val="WW8Num37z0"/>
    <w:rsid w:val="00E45435"/>
    <w:rPr>
      <w:rFonts w:ascii="Symbol" w:hAnsi="Symbol" w:hint="default"/>
    </w:rPr>
  </w:style>
  <w:style w:type="character" w:customStyle="1" w:styleId="WW8Num39z1">
    <w:name w:val="WW8Num39z1"/>
    <w:rsid w:val="00E45435"/>
    <w:rPr>
      <w:rFonts w:ascii="Courier New" w:hAnsi="Courier New" w:cs="Courier New" w:hint="default"/>
    </w:rPr>
  </w:style>
  <w:style w:type="character" w:customStyle="1" w:styleId="WW8Num39z2">
    <w:name w:val="WW8Num39z2"/>
    <w:rsid w:val="00E45435"/>
    <w:rPr>
      <w:rFonts w:ascii="Wingdings" w:hAnsi="Wingdings" w:hint="default"/>
    </w:rPr>
  </w:style>
  <w:style w:type="character" w:customStyle="1" w:styleId="WW8Num42z1">
    <w:name w:val="WW8Num42z1"/>
    <w:rsid w:val="00E45435"/>
    <w:rPr>
      <w:rFonts w:ascii="Courier New" w:hAnsi="Courier New" w:cs="Courier New" w:hint="default"/>
    </w:rPr>
  </w:style>
  <w:style w:type="character" w:customStyle="1" w:styleId="WW8Num42z2">
    <w:name w:val="WW8Num42z2"/>
    <w:rsid w:val="00E45435"/>
    <w:rPr>
      <w:rFonts w:ascii="Wingdings" w:hAnsi="Wingdings" w:hint="default"/>
    </w:rPr>
  </w:style>
  <w:style w:type="character" w:customStyle="1" w:styleId="WW8NumSt4z0">
    <w:name w:val="WW8NumSt4z0"/>
    <w:rsid w:val="00E45435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E45435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E45435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E45435"/>
    <w:rPr>
      <w:rFonts w:ascii="Times New Roman" w:hAnsi="Times New Roman" w:cs="Times New Roman" w:hint="default"/>
    </w:rPr>
  </w:style>
  <w:style w:type="character" w:customStyle="1" w:styleId="16">
    <w:name w:val="Основной шрифт абзаца1"/>
    <w:rsid w:val="00E45435"/>
  </w:style>
  <w:style w:type="character" w:customStyle="1" w:styleId="aff1">
    <w:name w:val="Маркеры списка"/>
    <w:rsid w:val="00E45435"/>
    <w:rPr>
      <w:rFonts w:ascii="StarSymbol" w:eastAsia="StarSymbol" w:hAnsi="StarSymbol" w:cs="StarSymbol" w:hint="default"/>
      <w:sz w:val="18"/>
      <w:szCs w:val="18"/>
    </w:rPr>
  </w:style>
  <w:style w:type="character" w:customStyle="1" w:styleId="FontStyle33">
    <w:name w:val="Font Style33"/>
    <w:rsid w:val="00E45435"/>
    <w:rPr>
      <w:rFonts w:ascii="Times New Roman" w:hAnsi="Times New Roman" w:cs="Times New Roman" w:hint="default"/>
      <w:sz w:val="22"/>
      <w:szCs w:val="22"/>
    </w:rPr>
  </w:style>
  <w:style w:type="character" w:customStyle="1" w:styleId="c1">
    <w:name w:val="c1"/>
    <w:basedOn w:val="a0"/>
    <w:rsid w:val="00E45435"/>
  </w:style>
  <w:style w:type="character" w:customStyle="1" w:styleId="c0">
    <w:name w:val="c0"/>
    <w:rsid w:val="00E45435"/>
    <w:rPr>
      <w:rFonts w:ascii="Times New Roman" w:hAnsi="Times New Roman" w:cs="Times New Roman" w:hint="default"/>
    </w:rPr>
  </w:style>
  <w:style w:type="character" w:customStyle="1" w:styleId="FontStyle12">
    <w:name w:val="Font Style12"/>
    <w:rsid w:val="00E45435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rsid w:val="00E45435"/>
  </w:style>
  <w:style w:type="character" w:customStyle="1" w:styleId="c2">
    <w:name w:val="c2"/>
    <w:rsid w:val="00E45435"/>
  </w:style>
  <w:style w:type="table" w:styleId="aff2">
    <w:name w:val="Table Grid"/>
    <w:basedOn w:val="a1"/>
    <w:rsid w:val="00E454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Абзац списка1"/>
    <w:basedOn w:val="a"/>
    <w:rsid w:val="00E45435"/>
    <w:pPr>
      <w:spacing w:after="0" w:line="240" w:lineRule="auto"/>
      <w:ind w:left="720"/>
    </w:pPr>
    <w:rPr>
      <w:rFonts w:ascii="Cambria" w:eastAsia="MS Mincho" w:hAnsi="Cambria" w:cs="Times New Roman"/>
      <w:sz w:val="24"/>
      <w:szCs w:val="24"/>
      <w:lang w:eastAsia="ja-JP"/>
    </w:rPr>
  </w:style>
  <w:style w:type="paragraph" w:customStyle="1" w:styleId="28">
    <w:name w:val="Абзац списка2"/>
    <w:basedOn w:val="a"/>
    <w:rsid w:val="00E45435"/>
    <w:pPr>
      <w:spacing w:after="0" w:line="240" w:lineRule="auto"/>
      <w:ind w:left="720"/>
    </w:pPr>
    <w:rPr>
      <w:rFonts w:ascii="Cambria" w:eastAsia="MS Mincho" w:hAnsi="Cambria" w:cs="Times New Roman"/>
      <w:sz w:val="24"/>
      <w:szCs w:val="24"/>
      <w:lang w:eastAsia="ja-JP"/>
    </w:rPr>
  </w:style>
  <w:style w:type="paragraph" w:styleId="aff3">
    <w:name w:val="footnote text"/>
    <w:basedOn w:val="a"/>
    <w:link w:val="aff4"/>
    <w:rsid w:val="00E45435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ar-SA"/>
    </w:rPr>
  </w:style>
  <w:style w:type="character" w:customStyle="1" w:styleId="aff4">
    <w:name w:val="Текст сноски Знак"/>
    <w:basedOn w:val="a0"/>
    <w:link w:val="aff3"/>
    <w:rsid w:val="00E45435"/>
    <w:rPr>
      <w:rFonts w:ascii="Cambria" w:eastAsia="MS Mincho" w:hAnsi="Cambria" w:cs="Times New Roman"/>
      <w:sz w:val="20"/>
      <w:szCs w:val="20"/>
      <w:lang w:eastAsia="ar-SA"/>
    </w:rPr>
  </w:style>
  <w:style w:type="character" w:styleId="aff5">
    <w:name w:val="footnote reference"/>
    <w:rsid w:val="00E45435"/>
    <w:rPr>
      <w:rFonts w:cs="Times New Roman"/>
      <w:vertAlign w:val="superscript"/>
    </w:rPr>
  </w:style>
  <w:style w:type="character" w:styleId="aff6">
    <w:name w:val="Strong"/>
    <w:basedOn w:val="a0"/>
    <w:uiPriority w:val="99"/>
    <w:qFormat/>
    <w:rsid w:val="00E45435"/>
    <w:rPr>
      <w:b/>
      <w:bCs/>
    </w:rPr>
  </w:style>
  <w:style w:type="paragraph" w:customStyle="1" w:styleId="FR1">
    <w:name w:val="FR1"/>
    <w:rsid w:val="00E45435"/>
    <w:pPr>
      <w:widowControl w:val="0"/>
      <w:autoSpaceDE w:val="0"/>
      <w:autoSpaceDN w:val="0"/>
      <w:adjustRightInd w:val="0"/>
      <w:spacing w:after="0" w:line="240" w:lineRule="auto"/>
      <w:ind w:left="200" w:hanging="160"/>
    </w:pPr>
    <w:rPr>
      <w:rFonts w:ascii="Arial" w:eastAsia="Times New Roman" w:hAnsi="Arial" w:cs="Arial"/>
      <w:sz w:val="24"/>
      <w:szCs w:val="24"/>
    </w:rPr>
  </w:style>
  <w:style w:type="paragraph" w:customStyle="1" w:styleId="Style20">
    <w:name w:val="Style20"/>
    <w:basedOn w:val="a"/>
    <w:uiPriority w:val="99"/>
    <w:rsid w:val="00E45435"/>
    <w:pPr>
      <w:widowControl w:val="0"/>
      <w:autoSpaceDE w:val="0"/>
      <w:autoSpaceDN w:val="0"/>
      <w:adjustRightInd w:val="0"/>
      <w:spacing w:after="0" w:line="322" w:lineRule="exact"/>
      <w:ind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basedOn w:val="a0"/>
    <w:uiPriority w:val="99"/>
    <w:rsid w:val="00E45435"/>
    <w:rPr>
      <w:rFonts w:ascii="Times New Roman" w:hAnsi="Times New Roman" w:cs="Times New Roman" w:hint="default"/>
      <w:sz w:val="26"/>
      <w:szCs w:val="26"/>
    </w:rPr>
  </w:style>
  <w:style w:type="paragraph" w:customStyle="1" w:styleId="Style10">
    <w:name w:val="Style10"/>
    <w:basedOn w:val="a"/>
    <w:uiPriority w:val="99"/>
    <w:rsid w:val="00E45435"/>
    <w:pPr>
      <w:widowControl w:val="0"/>
      <w:autoSpaceDE w:val="0"/>
      <w:autoSpaceDN w:val="0"/>
      <w:adjustRightInd w:val="0"/>
      <w:spacing w:after="0" w:line="331" w:lineRule="exact"/>
      <w:ind w:hanging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0pt">
    <w:name w:val="Основной текст + Интервал 0 pt"/>
    <w:rsid w:val="00E45435"/>
    <w:rPr>
      <w:rFonts w:ascii="Times New Roman" w:hAnsi="Times New Roman" w:cs="Times New Roman"/>
      <w:spacing w:val="0"/>
      <w:sz w:val="25"/>
      <w:szCs w:val="25"/>
      <w:shd w:val="clear" w:color="auto" w:fill="FFFFFF"/>
    </w:rPr>
  </w:style>
  <w:style w:type="character" w:customStyle="1" w:styleId="18">
    <w:name w:val="Основной текст Знак1"/>
    <w:rsid w:val="00E45435"/>
    <w:rPr>
      <w:rFonts w:ascii="Times New Roman" w:hAnsi="Times New Roman" w:cs="Times New Roman"/>
      <w:spacing w:val="10"/>
      <w:sz w:val="25"/>
      <w:szCs w:val="25"/>
      <w:shd w:val="clear" w:color="auto" w:fill="FFFFFF"/>
    </w:rPr>
  </w:style>
  <w:style w:type="character" w:customStyle="1" w:styleId="aff7">
    <w:name w:val="Основной текст + Полужирный"/>
    <w:rsid w:val="00E45435"/>
    <w:rPr>
      <w:rFonts w:ascii="Times New Roman" w:hAnsi="Times New Roman" w:cs="Times New Roman"/>
      <w:b/>
      <w:bCs/>
      <w:spacing w:val="10"/>
      <w:sz w:val="25"/>
      <w:szCs w:val="25"/>
      <w:shd w:val="clear" w:color="auto" w:fill="FFFFFF"/>
    </w:rPr>
  </w:style>
  <w:style w:type="paragraph" w:customStyle="1" w:styleId="c30">
    <w:name w:val="c30"/>
    <w:basedOn w:val="a"/>
    <w:rsid w:val="00E45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rsid w:val="00E45435"/>
  </w:style>
  <w:style w:type="paragraph" w:customStyle="1" w:styleId="c22">
    <w:name w:val="c22"/>
    <w:basedOn w:val="a"/>
    <w:rsid w:val="00E45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9">
    <w:name w:val="Сетка таблицы1"/>
    <w:basedOn w:val="a1"/>
    <w:uiPriority w:val="59"/>
    <w:rsid w:val="00E454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pt">
    <w:name w:val="Основной текст (2) + 11 pt"/>
    <w:basedOn w:val="a0"/>
    <w:rsid w:val="00A205F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9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tetyushi/page2020.htm/page202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CF039-3729-479C-B06D-6994FB4C2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4508</TotalTime>
  <Pages>22</Pages>
  <Words>7640</Words>
  <Characters>43552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</dc:creator>
  <cp:keywords/>
  <dc:description/>
  <cp:lastModifiedBy>ЦДОД</cp:lastModifiedBy>
  <cp:revision>209</cp:revision>
  <cp:lastPrinted>2022-11-28T06:52:00Z</cp:lastPrinted>
  <dcterms:created xsi:type="dcterms:W3CDTF">2019-10-22T07:13:00Z</dcterms:created>
  <dcterms:modified xsi:type="dcterms:W3CDTF">2023-10-16T10:16:00Z</dcterms:modified>
</cp:coreProperties>
</file>